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043" w:rsidRDefault="0042680E" w:rsidP="00CA2043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  <w:r w:rsidRPr="0042680E">
        <w:rPr>
          <w:rFonts w:ascii="TH SarabunIT๙" w:hAnsi="TH SarabunIT๙" w:cs="TH SarabunIT๙"/>
          <w:b/>
          <w:bCs/>
          <w:noProof/>
          <w:sz w:val="32"/>
          <w:szCs w:val="32"/>
          <w:u w:val="single"/>
          <w:lang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57.9pt;margin-top:-32.1pt;width:113.9pt;height:86pt;z-index:251665408;mso-width-relative:margin;mso-height-relative:margin">
            <v:textbox style="mso-next-textbox:#_x0000_s1031">
              <w:txbxContent>
                <w:p w:rsidR="00C82721" w:rsidRDefault="00C82721" w:rsidP="00CA204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Cs w:val="24"/>
                    </w:rPr>
                  </w:pPr>
                  <w:r w:rsidRPr="00F65EB7">
                    <w:rPr>
                      <w:rFonts w:ascii="TH SarabunIT๙" w:hAnsi="TH SarabunIT๙" w:cs="TH SarabunIT๙"/>
                      <w:b/>
                      <w:bCs/>
                      <w:szCs w:val="24"/>
                      <w:cs/>
                    </w:rPr>
                    <w:t>ผลการประเมิน</w:t>
                  </w:r>
                </w:p>
                <w:p w:rsidR="00C82721" w:rsidRPr="00F65EB7" w:rsidRDefault="00C82721" w:rsidP="00CA204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Cs w:val="24"/>
                    </w:rPr>
                  </w:pPr>
                </w:p>
                <w:p w:rsidR="00C82721" w:rsidRPr="0097793F" w:rsidRDefault="00C82721" w:rsidP="00CA2043">
                  <w:pPr>
                    <w:rPr>
                      <w:rFonts w:ascii="TH SarabunIT๙" w:hAnsi="TH SarabunIT๙" w:cs="TH SarabunIT๙"/>
                      <w:sz w:val="28"/>
                      <w:u w:val="dotted"/>
                    </w:rPr>
                  </w:pPr>
                  <w:r w:rsidRPr="0097793F">
                    <w:rPr>
                      <w:rFonts w:ascii="TH SarabunIT๙" w:hAnsi="TH SarabunIT๙" w:cs="TH SarabunIT๙"/>
                      <w:sz w:val="28"/>
                      <w:u w:val="dotted"/>
                      <w:cs/>
                    </w:rPr>
                    <w:tab/>
                  </w:r>
                </w:p>
                <w:p w:rsidR="00C82721" w:rsidRDefault="00C82721" w:rsidP="00CA204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</w:rPr>
                  </w:pPr>
                </w:p>
                <w:p w:rsidR="00C82721" w:rsidRPr="00F65EB7" w:rsidRDefault="00C82721" w:rsidP="00CA2043">
                  <w:pPr>
                    <w:jc w:val="center"/>
                    <w:rPr>
                      <w:rFonts w:ascii="TH SarabunIT๙" w:hAnsi="TH SarabunIT๙" w:cs="TH SarabunIT๙"/>
                      <w:sz w:val="22"/>
                      <w:szCs w:val="22"/>
                    </w:rPr>
                  </w:pPr>
                  <w:r w:rsidRPr="00F65EB7">
                    <w:rPr>
                      <w:rFonts w:ascii="TH SarabunIT๙" w:hAnsi="TH SarabunIT๙" w:cs="TH SarabunIT๙" w:hint="cs"/>
                      <w:sz w:val="22"/>
                      <w:szCs w:val="22"/>
                      <w:cs/>
                    </w:rPr>
                    <w:t>สำหรับสำนักงาน ป.ป.ช.</w:t>
                  </w:r>
                </w:p>
              </w:txbxContent>
            </v:textbox>
          </v:shape>
        </w:pict>
      </w:r>
      <w:r w:rsidRPr="0042680E"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pict>
          <v:shape id="_x0000_s1033" type="#_x0000_t202" style="position:absolute;left:0;text-align:left;margin-left:414.3pt;margin-top:-14.3pt;width:57.5pt;height:50.5pt;z-index:251667456;mso-width-relative:margin;mso-height-relative:margin">
            <v:textbox style="mso-next-textbox:#_x0000_s1033">
              <w:txbxContent>
                <w:p w:rsidR="00C82721" w:rsidRPr="00F65EB7" w:rsidRDefault="00C82721" w:rsidP="00CA204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50"/>
                      <w:szCs w:val="50"/>
                    </w:rPr>
                  </w:pPr>
                  <w:r w:rsidRPr="00F65EB7">
                    <w:rPr>
                      <w:rFonts w:ascii="TH SarabunIT๙" w:hAnsi="TH SarabunIT๙" w:cs="TH SarabunIT๙" w:hint="cs"/>
                      <w:b/>
                      <w:bCs/>
                      <w:sz w:val="50"/>
                      <w:szCs w:val="50"/>
                      <w:cs/>
                    </w:rPr>
                    <w:t>200</w:t>
                  </w:r>
                </w:p>
                <w:p w:rsidR="00C82721" w:rsidRPr="00405DCC" w:rsidRDefault="00C82721" w:rsidP="00CA2043">
                  <w:pPr>
                    <w:jc w:val="center"/>
                    <w:rPr>
                      <w:rFonts w:ascii="TH SarabunIT๙" w:hAnsi="TH SarabunIT๙" w:cs="TH SarabunIT๙"/>
                      <w:szCs w:val="24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Cs w:val="24"/>
                      <w:cs/>
                    </w:rPr>
                    <w:t>(คะแนนเต็ม</w:t>
                  </w:r>
                  <w:r w:rsidRPr="00405DCC">
                    <w:rPr>
                      <w:rFonts w:ascii="TH SarabunIT๙" w:hAnsi="TH SarabunIT๙" w:cs="TH SarabunIT๙" w:hint="cs"/>
                      <w:szCs w:val="24"/>
                      <w:cs/>
                    </w:rPr>
                    <w:t>)</w:t>
                  </w:r>
                </w:p>
                <w:p w:rsidR="00C82721" w:rsidRPr="00F65EB7" w:rsidRDefault="00C82721" w:rsidP="00CA2043">
                  <w:pPr>
                    <w:rPr>
                      <w:szCs w:val="24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b/>
          <w:bCs/>
          <w:noProof/>
          <w:color w:val="000000"/>
          <w:sz w:val="36"/>
          <w:szCs w:val="36"/>
          <w:lang w:eastAsia="zh-TW" w:bidi="ar-SA"/>
        </w:rPr>
        <w:pict>
          <v:shape id="_x0000_s1032" type="#_x0000_t202" style="position:absolute;left:0;text-align:left;margin-left:357.9pt;margin-top:-14.3pt;width:113.9pt;height:50.5pt;z-index:251666432;mso-width-relative:margin;mso-height-relative:margin">
            <v:textbox style="mso-next-textbox:#_x0000_s1032">
              <w:txbxContent>
                <w:p w:rsidR="00C82721" w:rsidRDefault="00C82721" w:rsidP="00CA2043">
                  <w:pPr>
                    <w:jc w:val="center"/>
                    <w:rPr>
                      <w:rFonts w:ascii="TH SarabunIT๙" w:hAnsi="TH SarabunIT๙" w:cs="TH SarabunIT๙"/>
                      <w:szCs w:val="24"/>
                    </w:rPr>
                  </w:pPr>
                </w:p>
                <w:p w:rsidR="00C82721" w:rsidRDefault="00C82721" w:rsidP="00CA2043">
                  <w:pPr>
                    <w:rPr>
                      <w:rFonts w:ascii="TH SarabunIT๙" w:hAnsi="TH SarabunIT๙" w:cs="TH SarabunIT๙"/>
                      <w:szCs w:val="24"/>
                    </w:rPr>
                  </w:pPr>
                  <w:r>
                    <w:rPr>
                      <w:rFonts w:ascii="TH SarabunIT๙" w:hAnsi="TH SarabunIT๙" w:cs="TH SarabunIT๙" w:hint="cs"/>
                      <w:szCs w:val="24"/>
                      <w:cs/>
                    </w:rPr>
                    <w:t>........</w:t>
                  </w:r>
                  <w:r w:rsidR="00D03FD8" w:rsidRPr="00D03FD8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170</w:t>
                  </w:r>
                  <w:r>
                    <w:rPr>
                      <w:rFonts w:ascii="TH SarabunIT๙" w:hAnsi="TH SarabunIT๙" w:cs="TH SarabunIT๙" w:hint="cs"/>
                      <w:szCs w:val="24"/>
                      <w:cs/>
                    </w:rPr>
                    <w:t>............</w:t>
                  </w:r>
                </w:p>
                <w:p w:rsidR="00C82721" w:rsidRDefault="00C82721" w:rsidP="00CA2043">
                  <w:pPr>
                    <w:rPr>
                      <w:rFonts w:ascii="TH SarabunIT๙" w:hAnsi="TH SarabunIT๙" w:cs="TH SarabunIT๙"/>
                      <w:szCs w:val="24"/>
                      <w:u w:val="dotted"/>
                    </w:rPr>
                  </w:pPr>
                  <w:r>
                    <w:rPr>
                      <w:rFonts w:ascii="TH SarabunIT๙" w:hAnsi="TH SarabunIT๙" w:cs="TH SarabunIT๙" w:hint="cs"/>
                      <w:szCs w:val="24"/>
                      <w:cs/>
                    </w:rPr>
                    <w:t xml:space="preserve"> (</w:t>
                  </w:r>
                  <w:r w:rsidRPr="00405DCC">
                    <w:rPr>
                      <w:rFonts w:ascii="TH SarabunIT๙" w:hAnsi="TH SarabunIT๙" w:cs="TH SarabunIT๙"/>
                      <w:szCs w:val="24"/>
                      <w:cs/>
                    </w:rPr>
                    <w:t>คะแนนที่ได้</w:t>
                  </w:r>
                  <w:r>
                    <w:rPr>
                      <w:rFonts w:ascii="TH SarabunIT๙" w:hAnsi="TH SarabunIT๙" w:cs="TH SarabunIT๙" w:hint="cs"/>
                      <w:szCs w:val="24"/>
                      <w:cs/>
                    </w:rPr>
                    <w:t>)</w:t>
                  </w:r>
                </w:p>
                <w:p w:rsidR="00C82721" w:rsidRPr="00405DCC" w:rsidRDefault="00C82721" w:rsidP="00CA2043">
                  <w:pPr>
                    <w:rPr>
                      <w:rFonts w:ascii="TH SarabunIT๙" w:hAnsi="TH SarabunIT๙" w:cs="TH SarabunIT๙"/>
                      <w:szCs w:val="24"/>
                      <w:u w:val="dotted"/>
                      <w:cs/>
                    </w:rPr>
                  </w:pPr>
                </w:p>
              </w:txbxContent>
            </v:textbox>
          </v:shape>
        </w:pict>
      </w:r>
    </w:p>
    <w:p w:rsidR="00CA2043" w:rsidRDefault="00CA2043" w:rsidP="00CA2043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:rsidR="00CA2043" w:rsidRDefault="00CA2043" w:rsidP="00CA2043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:rsidR="00CA2043" w:rsidRDefault="00CA2043" w:rsidP="00CA2043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แบบฟอร์มรายงาน</w:t>
      </w:r>
      <w:r w:rsidRPr="00E23E6A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ประเมิน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ผลตนเอง</w:t>
      </w:r>
    </w:p>
    <w:p w:rsidR="00CA2043" w:rsidRPr="008F6256" w:rsidRDefault="00CA2043" w:rsidP="00CA2043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</w:pPr>
      <w:r w:rsidRPr="008F6256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8F6256">
        <w:rPr>
          <w:rFonts w:ascii="TH SarabunIT๙" w:hAnsi="TH SarabunIT๙" w:cs="TH SarabunIT๙"/>
          <w:b/>
          <w:bCs/>
          <w:sz w:val="32"/>
          <w:szCs w:val="32"/>
        </w:rPr>
        <w:t>Self Assessment Report : SAR)</w:t>
      </w:r>
    </w:p>
    <w:p w:rsidR="00CA2043" w:rsidRPr="00E23E6A" w:rsidRDefault="00CA2043" w:rsidP="00CA204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23E6A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การจัดทำแผนปฏิบัติการป้องกันการทุจริตสำหรับองค์กรปกครองส่วนท้องถิ่น</w:t>
      </w:r>
    </w:p>
    <w:p w:rsidR="00CA2043" w:rsidRDefault="00CA2043" w:rsidP="00CA2043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A2043" w:rsidRPr="005F6BA2" w:rsidRDefault="00CA2043" w:rsidP="00CA2043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F6BA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ส่วนที่ ๑ ข้อมูลทั่วไป</w:t>
      </w:r>
    </w:p>
    <w:p w:rsidR="00CA2043" w:rsidRPr="005F6BA2" w:rsidRDefault="00CA2043" w:rsidP="00CA2043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F6BA2">
        <w:rPr>
          <w:rFonts w:ascii="TH SarabunIT๙" w:hAnsi="TH SarabunIT๙" w:cs="TH SarabunIT๙"/>
          <w:b/>
          <w:bCs/>
          <w:sz w:val="32"/>
          <w:szCs w:val="32"/>
          <w:cs/>
        </w:rPr>
        <w:t>๑. ชื่อองค์กรปกครองส่วนท้องถิ่น</w:t>
      </w:r>
    </w:p>
    <w:p w:rsidR="00CA2043" w:rsidRPr="005F6BA2" w:rsidRDefault="0042680E" w:rsidP="00CA2043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2680E">
        <w:rPr>
          <w:rFonts w:ascii="TH SarabunIT๙" w:hAnsi="TH SarabunIT๙" w:cs="TH SarabunIT๙"/>
          <w:noProof/>
          <w:sz w:val="32"/>
          <w:szCs w:val="32"/>
        </w:rPr>
        <w:pict>
          <v:rect id="_x0000_s1029" style="position:absolute;margin-left:239.25pt;margin-top:5.05pt;width:11.25pt;height:10.5pt;z-index:251663360"/>
        </w:pict>
      </w:r>
      <w:r w:rsidRPr="0042680E">
        <w:rPr>
          <w:rFonts w:ascii="TH SarabunIT๙" w:hAnsi="TH SarabunIT๙" w:cs="TH SarabunIT๙"/>
          <w:noProof/>
          <w:sz w:val="32"/>
          <w:szCs w:val="32"/>
        </w:rPr>
        <w:pict>
          <v:rect id="_x0000_s1027" style="position:absolute;margin-left:18pt;margin-top:5.05pt;width:11.25pt;height:10.5pt;z-index:251661312"/>
        </w:pict>
      </w:r>
      <w:r w:rsidR="00CA2043" w:rsidRPr="005F6BA2">
        <w:rPr>
          <w:rFonts w:ascii="TH SarabunIT๙" w:hAnsi="TH SarabunIT๙" w:cs="TH SarabunIT๙"/>
          <w:sz w:val="32"/>
          <w:szCs w:val="32"/>
        </w:rPr>
        <w:t xml:space="preserve">           </w:t>
      </w:r>
      <w:r w:rsidR="00CA2043" w:rsidRPr="005F6BA2">
        <w:rPr>
          <w:rFonts w:ascii="TH SarabunIT๙" w:hAnsi="TH SarabunIT๙" w:cs="TH SarabunIT๙"/>
          <w:sz w:val="32"/>
          <w:szCs w:val="32"/>
          <w:cs/>
        </w:rPr>
        <w:t>กรุงเทพมหานคร</w:t>
      </w:r>
      <w:r w:rsidR="00CA2043" w:rsidRPr="005F6BA2">
        <w:rPr>
          <w:rFonts w:ascii="TH SarabunIT๙" w:hAnsi="TH SarabunIT๙" w:cs="TH SarabunIT๙"/>
          <w:sz w:val="32"/>
          <w:szCs w:val="32"/>
        </w:rPr>
        <w:t xml:space="preserve">                                             </w:t>
      </w:r>
      <w:r w:rsidR="00CA2043" w:rsidRPr="005F6BA2">
        <w:rPr>
          <w:rFonts w:ascii="TH SarabunIT๙" w:hAnsi="TH SarabunIT๙" w:cs="TH SarabunIT๙"/>
          <w:sz w:val="32"/>
          <w:szCs w:val="32"/>
          <w:cs/>
        </w:rPr>
        <w:t>เมืองพัทยา</w:t>
      </w:r>
    </w:p>
    <w:p w:rsidR="00CA2043" w:rsidRPr="005F6BA2" w:rsidRDefault="0042680E" w:rsidP="00CA2043">
      <w:pPr>
        <w:rPr>
          <w:rFonts w:ascii="TH SarabunIT๙" w:hAnsi="TH SarabunIT๙" w:cs="TH SarabunIT๙"/>
          <w:sz w:val="32"/>
          <w:szCs w:val="32"/>
          <w:cs/>
        </w:rPr>
      </w:pPr>
      <w:r w:rsidRPr="0042680E"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pict>
          <v:rect id="_x0000_s1026" style="position:absolute;margin-left:18pt;margin-top:4.5pt;width:11.25pt;height:10.5pt;z-index:251660288"/>
        </w:pict>
      </w:r>
      <w:r w:rsidR="00CA2043" w:rsidRPr="005F6BA2">
        <w:rPr>
          <w:rFonts w:ascii="TH SarabunIT๙" w:hAnsi="TH SarabunIT๙" w:cs="TH SarabunIT๙"/>
          <w:sz w:val="32"/>
          <w:szCs w:val="32"/>
        </w:rPr>
        <w:t xml:space="preserve">           </w:t>
      </w:r>
      <w:r w:rsidR="00CA2043" w:rsidRPr="005F6BA2">
        <w:rPr>
          <w:rFonts w:ascii="TH SarabunIT๙" w:hAnsi="TH SarabunIT๙" w:cs="TH SarabunIT๙"/>
          <w:sz w:val="32"/>
          <w:szCs w:val="32"/>
          <w:cs/>
        </w:rPr>
        <w:t>องค์การบริหารส่วนจังหวัด</w:t>
      </w:r>
      <w:r w:rsidR="00CA204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A2043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CA204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A2043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CA204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A2043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CA204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A2043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CA2043" w:rsidRPr="005F6BA2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</w:p>
    <w:p w:rsidR="00CA2043" w:rsidRPr="005F6BA2" w:rsidRDefault="0042680E" w:rsidP="00CA204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rect id="_x0000_s1028" style="position:absolute;margin-left:18pt;margin-top:5.4pt;width:11.25pt;height:10.5pt;z-index:251662336"/>
        </w:pict>
      </w:r>
      <w:r w:rsidR="00CA2043" w:rsidRPr="005F6BA2">
        <w:rPr>
          <w:rFonts w:ascii="TH SarabunIT๙" w:hAnsi="TH SarabunIT๙" w:cs="TH SarabunIT๙"/>
          <w:sz w:val="32"/>
          <w:szCs w:val="32"/>
        </w:rPr>
        <w:t xml:space="preserve">          </w:t>
      </w:r>
      <w:r w:rsidR="00CA2043" w:rsidRPr="005F6BA2">
        <w:rPr>
          <w:rFonts w:ascii="TH SarabunIT๙" w:hAnsi="TH SarabunIT๙" w:cs="TH SarabunIT๙"/>
          <w:sz w:val="32"/>
          <w:szCs w:val="32"/>
        </w:rPr>
        <w:tab/>
      </w:r>
      <w:r w:rsidR="00CA2043" w:rsidRPr="005F6BA2">
        <w:rPr>
          <w:rFonts w:ascii="TH SarabunIT๙" w:hAnsi="TH SarabunIT๙" w:cs="TH SarabunIT๙"/>
          <w:sz w:val="32"/>
          <w:szCs w:val="32"/>
          <w:cs/>
        </w:rPr>
        <w:t xml:space="preserve"> เทศบาล</w:t>
      </w:r>
      <w:r w:rsidR="00CA2043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CA204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A2043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CA204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A2043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CA204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A2043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CA204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A2043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CA204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A2043" w:rsidRPr="005F6BA2">
        <w:rPr>
          <w:rFonts w:ascii="TH SarabunIT๙" w:hAnsi="TH SarabunIT๙" w:cs="TH SarabunIT๙"/>
          <w:sz w:val="32"/>
          <w:szCs w:val="32"/>
          <w:cs/>
        </w:rPr>
        <w:t xml:space="preserve">        </w:t>
      </w:r>
    </w:p>
    <w:p w:rsidR="00CA2043" w:rsidRPr="00B36E81" w:rsidRDefault="00E10D8B" w:rsidP="00CA2043">
      <w:pPr>
        <w:spacing w:after="120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2680E" w:rsidRPr="0042680E">
        <w:rPr>
          <w:rFonts w:ascii="TH SarabunIT๙" w:hAnsi="TH SarabunIT๙" w:cs="TH SarabunIT๙"/>
          <w:noProof/>
          <w:sz w:val="32"/>
          <w:szCs w:val="32"/>
        </w:rPr>
        <w:pict>
          <v:rect id="_x0000_s1030" style="position:absolute;margin-left:18pt;margin-top:6.3pt;width:11.25pt;height:10.5pt;z-index:251659263;mso-position-horizontal-relative:text;mso-position-vertical-relative:text"/>
        </w:pict>
      </w:r>
      <w:r w:rsidR="00CA2043" w:rsidRPr="005F6BA2">
        <w:rPr>
          <w:rFonts w:ascii="TH SarabunIT๙" w:hAnsi="TH SarabunIT๙" w:cs="TH SarabunIT๙"/>
          <w:sz w:val="32"/>
          <w:szCs w:val="32"/>
          <w:cs/>
        </w:rPr>
        <w:tab/>
        <w:t xml:space="preserve"> องค์การบริหารส่วนตำบล</w:t>
      </w:r>
      <w:r w:rsidR="006D6CB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บึงเกลือ </w:t>
      </w:r>
      <w:r w:rsidR="00CA2043" w:rsidRPr="005F6BA2">
        <w:rPr>
          <w:rFonts w:ascii="TH SarabunIT๙" w:hAnsi="TH SarabunIT๙" w:cs="TH SarabunIT๙"/>
          <w:sz w:val="32"/>
          <w:szCs w:val="32"/>
          <w:cs/>
        </w:rPr>
        <w:t>ขนาด</w:t>
      </w:r>
      <w:r w:rsidR="006D6CB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กลาง</w:t>
      </w:r>
    </w:p>
    <w:p w:rsidR="00CA2043" w:rsidRPr="005F6BA2" w:rsidRDefault="00CA2043" w:rsidP="00CA204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A2">
        <w:rPr>
          <w:rFonts w:ascii="TH SarabunIT๙" w:hAnsi="TH SarabunIT๙" w:cs="TH SarabunIT๙"/>
          <w:b/>
          <w:bCs/>
          <w:sz w:val="32"/>
          <w:szCs w:val="32"/>
          <w:cs/>
        </w:rPr>
        <w:t>๒. สถานที่ตั้งสำนักงาน/ที่ทำการองค์กรปกครองส่วนท้องถิ่น</w:t>
      </w: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  <w:u w:val="dotted"/>
        </w:rPr>
      </w:pPr>
      <w:r w:rsidRPr="005F6BA2">
        <w:rPr>
          <w:rFonts w:ascii="TH SarabunIT๙" w:hAnsi="TH SarabunIT๙" w:cs="TH SarabunIT๙"/>
          <w:sz w:val="32"/>
          <w:szCs w:val="32"/>
          <w:cs/>
        </w:rPr>
        <w:t>เลขที่</w:t>
      </w:r>
      <w:r w:rsidR="000E5EE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E5EE3">
        <w:rPr>
          <w:rFonts w:ascii="TH SarabunIT๙" w:hAnsi="TH SarabunIT๙" w:cs="TH SarabunIT๙"/>
          <w:sz w:val="32"/>
          <w:szCs w:val="32"/>
          <w:u w:val="dotted"/>
          <w:cs/>
        </w:rPr>
        <w:t>–</w:t>
      </w:r>
      <w:r w:rsidR="000E5EE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5F6BA2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="000E5EE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8 </w:t>
      </w:r>
      <w:r w:rsidRPr="005F6BA2">
        <w:rPr>
          <w:rFonts w:ascii="TH SarabunIT๙" w:hAnsi="TH SarabunIT๙" w:cs="TH SarabunIT๙"/>
          <w:sz w:val="32"/>
          <w:szCs w:val="32"/>
          <w:cs/>
        </w:rPr>
        <w:t>ถนน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5EE3">
        <w:rPr>
          <w:rFonts w:ascii="TH SarabunIT๙" w:hAnsi="TH SarabunIT๙" w:cs="TH SarabunIT๙" w:hint="cs"/>
          <w:sz w:val="32"/>
          <w:szCs w:val="32"/>
          <w:u w:val="dotted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>ตำบล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5EE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บึงเกลือ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>อำเภอ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5EE3">
        <w:rPr>
          <w:rFonts w:ascii="TH SarabunIT๙" w:hAnsi="TH SarabunIT๙" w:cs="TH SarabunIT๙" w:hint="cs"/>
          <w:sz w:val="32"/>
          <w:szCs w:val="32"/>
          <w:u w:val="dotted"/>
          <w:cs/>
        </w:rPr>
        <w:t>เสลภูมิ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CA2043" w:rsidRPr="00B36E81" w:rsidRDefault="00CA2043" w:rsidP="00CA2043">
      <w:pPr>
        <w:rPr>
          <w:rFonts w:ascii="TH SarabunIT๙" w:hAnsi="TH SarabunIT๙" w:cs="TH SarabunIT๙"/>
          <w:sz w:val="32"/>
          <w:szCs w:val="32"/>
          <w:u w:val="dotted"/>
        </w:rPr>
      </w:pPr>
      <w:r w:rsidRPr="005F6BA2">
        <w:rPr>
          <w:rFonts w:ascii="TH SarabunIT๙" w:hAnsi="TH SarabunIT๙" w:cs="TH SarabunIT๙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0E5EE3">
        <w:rPr>
          <w:rFonts w:ascii="TH SarabunIT๙" w:hAnsi="TH SarabunIT๙" w:cs="TH SarabunIT๙" w:hint="cs"/>
          <w:sz w:val="32"/>
          <w:szCs w:val="32"/>
          <w:u w:val="dotted"/>
          <w:cs/>
        </w:rPr>
        <w:t>ร้อยเอ็ด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5EE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5F6BA2">
        <w:rPr>
          <w:rFonts w:ascii="TH SarabunIT๙" w:hAnsi="TH SarabunIT๙" w:cs="TH SarabunIT๙"/>
          <w:sz w:val="32"/>
          <w:szCs w:val="32"/>
          <w:cs/>
        </w:rPr>
        <w:t>รหัสไปรษณีย์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0E5EE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45120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="000E5EE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043-611087 </w:t>
      </w:r>
      <w:r w:rsidRPr="005F6BA2">
        <w:rPr>
          <w:rFonts w:ascii="TH SarabunIT๙" w:hAnsi="TH SarabunIT๙" w:cs="TH SarabunIT๙"/>
          <w:sz w:val="32"/>
          <w:szCs w:val="32"/>
          <w:cs/>
        </w:rPr>
        <w:t>โทรสาร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="000E5EE3">
        <w:rPr>
          <w:rFonts w:ascii="TH SarabunIT๙" w:hAnsi="TH SarabunIT๙" w:cs="TH SarabunIT๙"/>
          <w:sz w:val="32"/>
          <w:szCs w:val="32"/>
          <w:u w:val="dotted"/>
        </w:rPr>
        <w:t xml:space="preserve"> 043-611087</w:t>
      </w:r>
    </w:p>
    <w:p w:rsidR="00CA2043" w:rsidRPr="00B36E81" w:rsidRDefault="00CA2043" w:rsidP="00CA2043">
      <w:pPr>
        <w:spacing w:after="120"/>
        <w:rPr>
          <w:rFonts w:ascii="TH SarabunIT๙" w:hAnsi="TH SarabunIT๙" w:cs="TH SarabunIT๙"/>
          <w:sz w:val="32"/>
          <w:szCs w:val="32"/>
          <w:u w:val="dotted"/>
        </w:rPr>
      </w:pPr>
      <w:r w:rsidRPr="005F6BA2">
        <w:rPr>
          <w:rFonts w:ascii="TH SarabunIT๙" w:hAnsi="TH SarabunIT๙" w:cs="TH SarabunIT๙"/>
          <w:sz w:val="32"/>
          <w:szCs w:val="32"/>
          <w:cs/>
        </w:rPr>
        <w:t>เว็บไซต์ขององค์กรปกครองส่วนท้องถิ่น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A0F3C">
        <w:rPr>
          <w:rFonts w:ascii="TH SarabunIT๙" w:hAnsi="TH SarabunIT๙" w:cs="TH SarabunIT๙"/>
          <w:sz w:val="32"/>
          <w:szCs w:val="32"/>
          <w:u w:val="dotted"/>
        </w:rPr>
        <w:t>www.bungklue-bk.go.th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CA2043" w:rsidRPr="005F6BA2" w:rsidRDefault="00CA2043" w:rsidP="00CA2043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5F6BA2">
        <w:rPr>
          <w:rFonts w:ascii="TH SarabunIT๙" w:hAnsi="TH SarabunIT๙" w:cs="TH SarabunIT๙"/>
          <w:b/>
          <w:bCs/>
          <w:sz w:val="32"/>
          <w:szCs w:val="32"/>
          <w:cs/>
        </w:rPr>
        <w:t>๓. จำนวนประชากรในเขตองค์กรปกครองส่วนท้องถิ่น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5D4B8C">
        <w:rPr>
          <w:rFonts w:ascii="TH SarabunIT๙" w:hAnsi="TH SarabunIT๙" w:cs="TH SarabunIT๙"/>
          <w:sz w:val="32"/>
          <w:szCs w:val="32"/>
          <w:u w:val="dotted"/>
        </w:rPr>
        <w:t xml:space="preserve">6,045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5D4B8C">
        <w:rPr>
          <w:rFonts w:ascii="TH SarabunIT๙" w:hAnsi="TH SarabunIT๙" w:cs="TH SarabunIT๙"/>
          <w:sz w:val="32"/>
          <w:szCs w:val="32"/>
          <w:u w:val="dotted"/>
        </w:rPr>
        <w:t xml:space="preserve">1,306 </w:t>
      </w:r>
      <w:r w:rsidRPr="005F6BA2">
        <w:rPr>
          <w:rFonts w:ascii="TH SarabunIT๙" w:hAnsi="TH SarabunIT๙" w:cs="TH SarabunIT๙"/>
          <w:sz w:val="32"/>
          <w:szCs w:val="32"/>
          <w:cs/>
        </w:rPr>
        <w:t>ครัวเรือน</w:t>
      </w:r>
    </w:p>
    <w:p w:rsidR="00CA2043" w:rsidRPr="005F6BA2" w:rsidRDefault="00CA2043" w:rsidP="00CA2043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5F6BA2">
        <w:rPr>
          <w:rFonts w:ascii="TH SarabunIT๙" w:hAnsi="TH SarabunIT๙" w:cs="TH SarabunIT๙"/>
          <w:b/>
          <w:bCs/>
          <w:sz w:val="32"/>
          <w:szCs w:val="32"/>
          <w:cs/>
        </w:rPr>
        <w:t>๔. พื้นที่รวมขององค์กรปกครองส่วนท้องถิ่น</w:t>
      </w:r>
      <w:r w:rsidR="004C4032">
        <w:rPr>
          <w:rFonts w:ascii="TH SarabunIT๙" w:hAnsi="TH SarabunIT๙" w:cs="TH SarabunIT๙"/>
          <w:sz w:val="32"/>
          <w:szCs w:val="32"/>
          <w:u w:val="dotted"/>
        </w:rPr>
        <w:t xml:space="preserve"> 37.89 </w:t>
      </w:r>
      <w:r w:rsidRPr="005F6BA2">
        <w:rPr>
          <w:rFonts w:ascii="TH SarabunIT๙" w:hAnsi="TH SarabunIT๙" w:cs="TH SarabunIT๙"/>
          <w:sz w:val="32"/>
          <w:szCs w:val="32"/>
          <w:cs/>
        </w:rPr>
        <w:t>ตารางกิโลเมตร(ครอบคลุม</w:t>
      </w:r>
      <w:r w:rsidR="004C4032">
        <w:rPr>
          <w:rFonts w:ascii="TH SarabunIT๙" w:hAnsi="TH SarabunIT๙" w:cs="TH SarabunIT๙"/>
          <w:sz w:val="32"/>
          <w:szCs w:val="32"/>
          <w:u w:val="dotted"/>
        </w:rPr>
        <w:t xml:space="preserve"> 9 </w:t>
      </w:r>
      <w:r w:rsidRPr="005F6BA2">
        <w:rPr>
          <w:rFonts w:ascii="TH SarabunIT๙" w:hAnsi="TH SarabunIT๙" w:cs="TH SarabunIT๙"/>
          <w:sz w:val="32"/>
          <w:szCs w:val="32"/>
          <w:cs/>
        </w:rPr>
        <w:t>หมู่บ้าน/ชุมชน)</w:t>
      </w:r>
    </w:p>
    <w:p w:rsidR="00CA2043" w:rsidRPr="005F6BA2" w:rsidRDefault="00CA2043" w:rsidP="00CA204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F6BA2">
        <w:rPr>
          <w:rFonts w:ascii="TH SarabunIT๙" w:hAnsi="TH SarabunIT๙" w:cs="TH SarabunIT๙"/>
          <w:b/>
          <w:bCs/>
          <w:sz w:val="32"/>
          <w:szCs w:val="32"/>
          <w:cs/>
        </w:rPr>
        <w:t>๕. รายได้ขององค์กรปกครองส่วนท้องถิ่น  ในปีงบประมาณ พ.ศ. ๒๕๕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:rsidR="00CA2043" w:rsidRPr="005F6BA2" w:rsidRDefault="00CA2043" w:rsidP="00CA2043">
      <w:pPr>
        <w:rPr>
          <w:rFonts w:ascii="TH SarabunIT๙" w:hAnsi="TH SarabunIT๙" w:cs="TH SarabunIT๙"/>
          <w:sz w:val="32"/>
          <w:szCs w:val="32"/>
        </w:rPr>
      </w:pPr>
      <w:r w:rsidRPr="005F6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>-รายได้ไม่รวมเงินอุดหนุน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36342">
        <w:rPr>
          <w:rFonts w:ascii="TH SarabunIT๙" w:hAnsi="TH SarabunIT๙" w:cs="TH SarabunIT๙"/>
          <w:sz w:val="32"/>
          <w:szCs w:val="32"/>
          <w:u w:val="dotted"/>
        </w:rPr>
        <w:t>13,</w:t>
      </w:r>
      <w:r w:rsidR="000B0CB5">
        <w:rPr>
          <w:rFonts w:ascii="TH SarabunIT๙" w:hAnsi="TH SarabunIT๙" w:cs="TH SarabunIT๙" w:hint="cs"/>
          <w:sz w:val="32"/>
          <w:szCs w:val="32"/>
          <w:u w:val="dotted"/>
          <w:cs/>
        </w:rPr>
        <w:t>711</w:t>
      </w:r>
      <w:r w:rsidR="00736342">
        <w:rPr>
          <w:rFonts w:ascii="TH SarabunIT๙" w:hAnsi="TH SarabunIT๙" w:cs="TH SarabunIT๙"/>
          <w:sz w:val="32"/>
          <w:szCs w:val="32"/>
          <w:u w:val="dotted"/>
        </w:rPr>
        <w:t>,</w:t>
      </w:r>
      <w:r w:rsidR="000B0CB5">
        <w:rPr>
          <w:rFonts w:ascii="TH SarabunIT๙" w:hAnsi="TH SarabunIT๙" w:cs="TH SarabunIT๙" w:hint="cs"/>
          <w:sz w:val="32"/>
          <w:szCs w:val="32"/>
          <w:u w:val="dotted"/>
          <w:cs/>
        </w:rPr>
        <w:t>5</w:t>
      </w:r>
      <w:r w:rsidR="00736342">
        <w:rPr>
          <w:rFonts w:ascii="TH SarabunIT๙" w:hAnsi="TH SarabunIT๙" w:cs="TH SarabunIT๙"/>
          <w:sz w:val="32"/>
          <w:szCs w:val="32"/>
          <w:u w:val="dotted"/>
        </w:rPr>
        <w:t>00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CA2043" w:rsidRPr="005F6BA2" w:rsidRDefault="00CA2043" w:rsidP="00CA2043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5F6BA2">
        <w:rPr>
          <w:rFonts w:ascii="TH SarabunIT๙" w:hAnsi="TH SarabunIT๙" w:cs="TH SarabunIT๙"/>
          <w:sz w:val="32"/>
          <w:szCs w:val="32"/>
          <w:cs/>
        </w:rPr>
        <w:tab/>
        <w:t>-รายได้จากเงินอุดหนุน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36342">
        <w:rPr>
          <w:rFonts w:ascii="TH SarabunIT๙" w:hAnsi="TH SarabunIT๙" w:cs="TH SarabunIT๙"/>
          <w:sz w:val="32"/>
          <w:szCs w:val="32"/>
          <w:u w:val="dotted"/>
        </w:rPr>
        <w:t>13,084,500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CA2043" w:rsidRPr="005F6BA2" w:rsidRDefault="00CA2043" w:rsidP="00CA2043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5F6BA2">
        <w:rPr>
          <w:rFonts w:ascii="TH SarabunIT๙" w:hAnsi="TH SarabunIT๙" w:cs="TH SarabunIT๙"/>
          <w:b/>
          <w:bCs/>
          <w:sz w:val="32"/>
          <w:szCs w:val="32"/>
          <w:cs/>
        </w:rPr>
        <w:t>๖. รายจ่ายขององค์กรปกครองส่วนท้องถิ่น</w:t>
      </w:r>
      <w:r w:rsidRPr="005F6B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F6BA2">
        <w:rPr>
          <w:rFonts w:ascii="TH SarabunIT๙" w:hAnsi="TH SarabunIT๙" w:cs="TH SarabunIT๙"/>
          <w:b/>
          <w:bCs/>
          <w:sz w:val="32"/>
          <w:szCs w:val="32"/>
          <w:cs/>
        </w:rPr>
        <w:t>ในปีงบประมาณ พ.ศ. ๒๕๕</w:t>
      </w:r>
      <w:r w:rsidRPr="00EB527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686A47">
        <w:rPr>
          <w:rFonts w:ascii="TH SarabunIT๙" w:hAnsi="TH SarabunIT๙" w:cs="TH SarabunIT๙"/>
          <w:sz w:val="32"/>
          <w:szCs w:val="32"/>
          <w:u w:val="dotted"/>
        </w:rPr>
        <w:t xml:space="preserve">20,051,194.75 </w:t>
      </w:r>
      <w:r w:rsidRPr="005F6BA2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CA2043" w:rsidRPr="005F6BA2" w:rsidRDefault="00CA2043" w:rsidP="00CA2043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5F6BA2">
        <w:rPr>
          <w:rFonts w:ascii="TH SarabunIT๙" w:hAnsi="TH SarabunIT๙" w:cs="TH SarabunIT๙"/>
          <w:b/>
          <w:bCs/>
          <w:sz w:val="32"/>
          <w:szCs w:val="32"/>
          <w:cs/>
        </w:rPr>
        <w:t>๗. พนักงานท้องถิ่น/ลูกจ้าง ในองค์กรปกครองส่วนท้องถิ่น ทั้งหมดจำนวน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A05550">
        <w:rPr>
          <w:rFonts w:ascii="TH SarabunIT๙" w:hAnsi="TH SarabunIT๙" w:cs="TH SarabunIT๙"/>
          <w:sz w:val="32"/>
          <w:szCs w:val="32"/>
          <w:u w:val="dotted"/>
        </w:rPr>
        <w:t>40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  <w:r w:rsidRPr="005F6BA2">
        <w:rPr>
          <w:rFonts w:ascii="TH SarabunIT๙" w:hAnsi="TH SarabunIT๙" w:cs="TH SarabunIT๙"/>
          <w:b/>
          <w:bCs/>
          <w:sz w:val="32"/>
          <w:szCs w:val="32"/>
          <w:cs/>
        </w:rPr>
        <w:t>๘. สมาชิกสภาองค์กรปกครองส่วนท้องถิ่น ทั้งหมดจำนวน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36C65">
        <w:rPr>
          <w:rFonts w:ascii="TH SarabunIT๙" w:hAnsi="TH SarabunIT๙" w:cs="TH SarabunIT๙"/>
          <w:sz w:val="32"/>
          <w:szCs w:val="32"/>
          <w:u w:val="dotted"/>
        </w:rPr>
        <w:t>17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CA2043" w:rsidRPr="00FF1D67" w:rsidRDefault="00CA2043" w:rsidP="00CA2043">
      <w:pPr>
        <w:rPr>
          <w:rFonts w:ascii="TH SarabunIT๙" w:hAnsi="TH SarabunIT๙" w:cs="TH SarabunIT๙"/>
          <w:sz w:val="12"/>
          <w:szCs w:val="12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97793F">
        <w:rPr>
          <w:rFonts w:ascii="TH SarabunIT๙" w:hAnsi="TH SarabunIT๙" w:cs="TH SarabunIT๙"/>
          <w:b/>
          <w:bCs/>
          <w:sz w:val="32"/>
          <w:szCs w:val="32"/>
        </w:rPr>
        <w:t xml:space="preserve">9. </w:t>
      </w:r>
      <w:r w:rsidRPr="0097793F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7793F">
        <w:rPr>
          <w:rFonts w:ascii="TH SarabunIT๙" w:hAnsi="TH SarabunIT๙" w:cs="TH SarabunIT๙" w:hint="cs"/>
          <w:sz w:val="32"/>
          <w:szCs w:val="32"/>
          <w:cs/>
        </w:rPr>
        <w:t>คะแนนที่ได้รวมทั้งสิ้นจำนวน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  <w:t xml:space="preserve"> </w:t>
      </w:r>
      <w:r w:rsidRPr="0097793F">
        <w:rPr>
          <w:rFonts w:ascii="TH SarabunIT๙" w:hAnsi="TH SarabunIT๙" w:cs="TH SarabunIT๙" w:hint="cs"/>
          <w:sz w:val="32"/>
          <w:szCs w:val="32"/>
          <w:cs/>
        </w:rPr>
        <w:t>คะแนน (คะแนนเต็ม 200 คะแนน)</w:t>
      </w:r>
    </w:p>
    <w:p w:rsidR="00CA2043" w:rsidRPr="00FF1D67" w:rsidRDefault="00CA2043" w:rsidP="00CA2043">
      <w:pPr>
        <w:rPr>
          <w:rFonts w:ascii="TH SarabunIT๙" w:hAnsi="TH SarabunIT๙" w:cs="TH SarabunIT๙"/>
          <w:b/>
          <w:bCs/>
          <w:sz w:val="12"/>
          <w:szCs w:val="12"/>
          <w:u w:val="dotted"/>
          <w:cs/>
        </w:rPr>
      </w:pPr>
    </w:p>
    <w:p w:rsidR="00CA2043" w:rsidRDefault="00CA2043" w:rsidP="00CA2043">
      <w:pPr>
        <w:ind w:left="426" w:hanging="426"/>
        <w:rPr>
          <w:rFonts w:ascii="TH SarabunIT๙" w:hAnsi="TH SarabunIT๙" w:cs="TH SarabunIT๙"/>
          <w:sz w:val="32"/>
          <w:szCs w:val="32"/>
          <w:u w:val="dotted"/>
        </w:rPr>
      </w:pPr>
      <w:r w:rsidRPr="004F392C">
        <w:rPr>
          <w:rFonts w:ascii="TH SarabunIT๙" w:hAnsi="TH SarabunIT๙" w:cs="TH SarabunIT๙" w:hint="cs"/>
          <w:b/>
          <w:bCs/>
          <w:sz w:val="32"/>
          <w:szCs w:val="32"/>
          <w:cs/>
        </w:rPr>
        <w:t>10.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F392C">
        <w:rPr>
          <w:rFonts w:ascii="TH SarabunIT๙" w:hAnsi="TH SarabunIT๙" w:cs="TH SarabunIT๙"/>
          <w:b/>
          <w:bCs/>
          <w:sz w:val="32"/>
          <w:szCs w:val="32"/>
          <w:cs/>
        </w:rPr>
        <w:t>ชื่อผู้ประสานงาน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4637A">
        <w:rPr>
          <w:rFonts w:ascii="TH SarabunIT๙" w:hAnsi="TH SarabunIT๙" w:cs="TH SarabunIT๙" w:hint="cs"/>
          <w:sz w:val="32"/>
          <w:szCs w:val="32"/>
          <w:u w:val="dotted"/>
          <w:cs/>
        </w:rPr>
        <w:t>นายสุนทร  พฤกษชาติ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CA2043" w:rsidRPr="004F392C" w:rsidRDefault="00CA2043" w:rsidP="00CA2043">
      <w:pPr>
        <w:ind w:left="426" w:hanging="426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F392C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="0044637A">
        <w:rPr>
          <w:rFonts w:ascii="TH SarabunIT๙" w:hAnsi="TH SarabunIT๙" w:cs="TH SarabunIT๙" w:hint="cs"/>
          <w:sz w:val="32"/>
          <w:szCs w:val="32"/>
          <w:u w:val="dotted"/>
          <w:cs/>
        </w:rPr>
        <w:t>นิติกรชำนาญการ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CA2043" w:rsidRPr="004F392C" w:rsidRDefault="00CA2043" w:rsidP="00CA2043">
      <w:pPr>
        <w:ind w:left="426" w:hanging="426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4F392C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สถานที่ติดต่อ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D4432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องค์การบริหารส่วนตำบลบึงเกลือ  หมู่ 8 ตำบลบึงเกลือ </w:t>
      </w:r>
      <w:r w:rsidR="00A57F85">
        <w:rPr>
          <w:rFonts w:ascii="TH SarabunIT๙" w:hAnsi="TH SarabunIT๙" w:cs="TH SarabunIT๙" w:hint="cs"/>
          <w:sz w:val="32"/>
          <w:szCs w:val="32"/>
          <w:u w:val="dotted"/>
          <w:cs/>
        </w:rPr>
        <w:t>อำเภอเสลภูมิ จังหวัด ร้อยเอ็ด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CA2043" w:rsidRPr="004F392C" w:rsidRDefault="00CA2043" w:rsidP="00CA2043">
      <w:pPr>
        <w:ind w:left="426" w:hanging="426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4F392C">
        <w:rPr>
          <w:rFonts w:ascii="TH SarabunIT๙" w:hAnsi="TH SarabunIT๙" w:cs="TH SarabunIT๙"/>
          <w:b/>
          <w:bCs/>
          <w:sz w:val="32"/>
          <w:szCs w:val="32"/>
          <w:cs/>
        </w:rPr>
        <w:t>โทรศัพท์</w:t>
      </w:r>
      <w:r w:rsidRPr="005F6BA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A57F8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043-611087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4F392C">
        <w:rPr>
          <w:rFonts w:ascii="TH SarabunIT๙" w:hAnsi="TH SarabunIT๙" w:cs="TH SarabunIT๙"/>
          <w:b/>
          <w:bCs/>
          <w:sz w:val="32"/>
          <w:szCs w:val="32"/>
          <w:cs/>
        </w:rPr>
        <w:t>โทรสาร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  <w:r w:rsidR="00A57F85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043-611087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</w:p>
    <w:p w:rsidR="00CA2043" w:rsidRPr="004F392C" w:rsidRDefault="00CA2043" w:rsidP="00CA2043">
      <w:pPr>
        <w:ind w:left="426" w:hanging="426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4F392C">
        <w:rPr>
          <w:rFonts w:ascii="TH SarabunIT๙" w:hAnsi="TH SarabunIT๙" w:cs="TH SarabunIT๙"/>
          <w:b/>
          <w:bCs/>
          <w:sz w:val="32"/>
          <w:szCs w:val="32"/>
          <w:cs/>
        </w:rPr>
        <w:t>โทรศัพท์มือถือ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F7AD0">
        <w:rPr>
          <w:rFonts w:ascii="TH SarabunIT๙" w:hAnsi="TH SarabunIT๙" w:cs="TH SarabunIT๙" w:hint="cs"/>
          <w:sz w:val="32"/>
          <w:szCs w:val="32"/>
          <w:u w:val="dotted"/>
          <w:cs/>
        </w:rPr>
        <w:t>089-5744520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F392C">
        <w:rPr>
          <w:rFonts w:ascii="TH SarabunIT๙" w:hAnsi="TH SarabunIT๙" w:cs="TH SarabunIT๙"/>
          <w:b/>
          <w:bCs/>
          <w:sz w:val="32"/>
          <w:szCs w:val="32"/>
        </w:rPr>
        <w:t>E-mail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CA2043" w:rsidRDefault="00CA2043" w:rsidP="00CA2043">
      <w:pPr>
        <w:ind w:left="426" w:hanging="426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A2043" w:rsidRPr="005F6BA2" w:rsidRDefault="00CA2043" w:rsidP="00CA204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F6BA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ส่วนที่ ๒ ผลการ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จัดทำแผนปฏิบัติการป้องกันการทุจริต</w:t>
      </w:r>
    </w:p>
    <w:p w:rsidR="00CA2043" w:rsidRDefault="00CA2043" w:rsidP="00CA204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 xml:space="preserve">โปรดกรอกข้อมูลมาตรการ/แนวทาง/โครงการ/กิจกรรม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มิติที่ 1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4 และใส่เครื่องหมาย ( / )</w:t>
      </w:r>
      <w:r w:rsidRPr="005F6BA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ในช่องที่</w:t>
      </w:r>
      <w:r w:rsidRPr="005F6BA2">
        <w:rPr>
          <w:rFonts w:ascii="TH SarabunIT๙" w:hAnsi="TH SarabunIT๙" w:cs="TH SarabunIT๙"/>
          <w:sz w:val="32"/>
          <w:szCs w:val="32"/>
          <w:cs/>
        </w:rPr>
        <w:t xml:space="preserve">มาตรการ/แนวทาง/โครงการ/กิจกรรม </w:t>
      </w:r>
      <w:r>
        <w:rPr>
          <w:rFonts w:ascii="TH SarabunIT๙" w:hAnsi="TH SarabunIT๙" w:cs="TH SarabunIT๙" w:hint="cs"/>
          <w:sz w:val="32"/>
          <w:szCs w:val="32"/>
          <w:cs/>
        </w:rPr>
        <w:t>ครอบคลุมสาระสำคัญ พร้อมทั้งระบุคะแนน</w:t>
      </w:r>
    </w:p>
    <w:p w:rsidR="00CA2043" w:rsidRPr="005F6BA2" w:rsidRDefault="00CA2043" w:rsidP="00CA204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CA2043" w:rsidRPr="00E23E6A" w:rsidRDefault="00CA2043" w:rsidP="00CA204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23E6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มิติที่ 1 </w:t>
      </w:r>
      <w:r w:rsidRPr="00E23E6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การสร้างสังคมที่ไม่ทนต่อการทุจริต</w:t>
      </w:r>
      <w:r w:rsidRPr="00E23E6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23E6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รวม 45 คะแนน</w:t>
      </w:r>
    </w:p>
    <w:p w:rsidR="00CA2043" w:rsidRPr="008C6F97" w:rsidRDefault="00CA2043" w:rsidP="00CA204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583223">
        <w:rPr>
          <w:rFonts w:ascii="TH SarabunIT๙" w:hAnsi="TH SarabunIT๙" w:cs="TH SarabunIT๙"/>
          <w:b/>
          <w:bCs/>
          <w:sz w:val="32"/>
          <w:szCs w:val="32"/>
          <w:cs/>
        </w:rPr>
        <w:t>1.1 การสร้างจิตสำนึกและความตระหนักแก่บุคลากรทั้งข้าราชการการเมืองฝ่ายบริหาร ข้าราชการการเมืองฝ่ายสภาท้องถิ่น และฝ่ายประจำขององค์กรปกครองส่วนท้องถิ่น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(15 คะแนน)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13"/>
        <w:gridCol w:w="850"/>
        <w:gridCol w:w="709"/>
        <w:gridCol w:w="709"/>
        <w:gridCol w:w="708"/>
        <w:gridCol w:w="709"/>
        <w:gridCol w:w="567"/>
      </w:tblGrid>
      <w:tr w:rsidR="00CA2043" w:rsidTr="00506BB8">
        <w:trPr>
          <w:tblHeader/>
        </w:trPr>
        <w:tc>
          <w:tcPr>
            <w:tcW w:w="5813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4252" w:type="dxa"/>
            <w:gridSpan w:val="6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5813" w:type="dxa"/>
            <w:vMerge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Cs w:val="22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2"/>
                <w:cs/>
              </w:rPr>
              <w:t>(10-12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2"/>
                <w:cs/>
              </w:rPr>
              <w:t>(8-9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/>
                <w:szCs w:val="24"/>
                <w:cs/>
              </w:rPr>
              <w:t>(</w:t>
            </w: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6-7</w:t>
            </w:r>
            <w:r w:rsidRPr="00712649">
              <w:rPr>
                <w:rFonts w:ascii="TH SarabunIT๙" w:hAnsi="TH SarabunIT๙" w:cs="TH SarabunIT๙"/>
                <w:szCs w:val="24"/>
                <w:cs/>
              </w:rPr>
              <w:t xml:space="preserve"> ข้อ)</w:t>
            </w:r>
          </w:p>
        </w:tc>
        <w:tc>
          <w:tcPr>
            <w:tcW w:w="708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Cs w:val="24"/>
                <w:cs/>
              </w:rPr>
              <w:t>(</w:t>
            </w: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4</w:t>
            </w:r>
            <w:r w:rsidRPr="00712649">
              <w:rPr>
                <w:rFonts w:ascii="TH SarabunIT๙" w:hAnsi="TH SarabunIT๙" w:cs="TH SarabunIT๙"/>
                <w:szCs w:val="24"/>
                <w:cs/>
              </w:rPr>
              <w:t>-</w:t>
            </w: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5</w:t>
            </w:r>
            <w:r w:rsidRPr="00712649">
              <w:rPr>
                <w:rFonts w:ascii="TH SarabunIT๙" w:hAnsi="TH SarabunIT๙" w:cs="TH SarabunIT๙"/>
                <w:szCs w:val="24"/>
                <w:cs/>
              </w:rPr>
              <w:t xml:space="preserve">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Cs w:val="24"/>
                <w:cs/>
              </w:rPr>
              <w:t>(</w:t>
            </w: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1-3</w:t>
            </w:r>
            <w:r w:rsidRPr="00712649">
              <w:rPr>
                <w:rFonts w:ascii="TH SarabunIT๙" w:hAnsi="TH SarabunIT๙" w:cs="TH SarabunIT๙"/>
                <w:szCs w:val="24"/>
                <w:cs/>
              </w:rPr>
              <w:t xml:space="preserve"> ข้อ)</w:t>
            </w:r>
          </w:p>
        </w:tc>
        <w:tc>
          <w:tcPr>
            <w:tcW w:w="567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 - )</w:t>
            </w:r>
          </w:p>
        </w:tc>
      </w:tr>
      <w:tr w:rsidR="00CA2043" w:rsidTr="00506BB8">
        <w:tc>
          <w:tcPr>
            <w:tcW w:w="5813" w:type="dxa"/>
          </w:tcPr>
          <w:p w:rsidR="00CA2043" w:rsidRPr="00EB5272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B527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1.1.1 </w:t>
            </w:r>
            <w:r w:rsidRPr="00EB5272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สร้างจิตสำนึกและความตระหนักในการปฏิบัติราชการตามอำนาจหน้าที่</w:t>
            </w:r>
            <w:r w:rsidRPr="00EB527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ให้บังเกิดประโยชน์สุขแก่ประชาชนในท้องถิ่น</w:t>
            </w:r>
            <w:r w:rsidRPr="00EB5272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  <w:p w:rsidR="00CA2043" w:rsidRPr="00EB5272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045BA3" w:rsidRPr="00486E48" w:rsidRDefault="00045BA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โครงการเสริมความรู้ด้านกฎหมาย</w:t>
            </w:r>
            <w:r w:rsidR="00CA2043"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</w:p>
          <w:p w:rsidR="00045BA3" w:rsidRPr="00486E48" w:rsidRDefault="00045BA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2.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จัดงานวันท้องถิ่นไทย</w:t>
            </w:r>
            <w:r w:rsidR="00CA2043"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</w:p>
          <w:p w:rsidR="00045BA3" w:rsidRPr="00486E48" w:rsidRDefault="00045BA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3.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โครงการเพิ่มประสิทธิภ</w:t>
            </w:r>
            <w:r w:rsidR="002B46D1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า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พ</w:t>
            </w:r>
            <w:r w:rsidR="002B46D1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การปฏิบัติงาน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ให้แก่บุคลากร</w:t>
            </w:r>
            <w:r w:rsidR="00CA2043"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</w:p>
          <w:p w:rsidR="00486E48" w:rsidRDefault="00045BA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4.</w:t>
            </w:r>
            <w:r w:rsidR="004F5347"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อบรมคุณธรรม-จริยธรรม</w:t>
            </w:r>
            <w:r w:rsidR="004F5347"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 xml:space="preserve"> </w:t>
            </w:r>
            <w:r w:rsidR="004F5347"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แก่ผู้บริหาร</w:t>
            </w:r>
            <w:r w:rsidR="004F5347"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 xml:space="preserve"> </w:t>
            </w:r>
            <w:r w:rsidR="004F5347"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สมาชิกสภา</w:t>
            </w:r>
            <w:r w:rsidR="00CA2043"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4F5347"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และพนักงาน</w:t>
            </w:r>
            <w:r w:rsidR="00486E48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</w:t>
            </w:r>
          </w:p>
          <w:p w:rsidR="004F5347" w:rsidRDefault="00486E48" w:rsidP="00506BB8">
            <w:pPr>
              <w:rPr>
                <w:rFonts w:ascii="TH SarabunPSK" w:hAnsi="TH SarabunPSK" w:cs="TH SarabunPSK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  </w:t>
            </w:r>
            <w:r w:rsidR="004F5347"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องค์การบริหารส่วนตำบลบึงเกลือ</w:t>
            </w:r>
            <w:r w:rsidR="00CA2043"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045BA3">
              <w:rPr>
                <w:rFonts w:ascii="TH SarabunPSK" w:hAnsi="TH SarabunPSK" w:cs="TH SarabunPSK"/>
                <w:color w:val="000000"/>
                <w:sz w:val="32"/>
                <w:szCs w:val="32"/>
                <w:u w:val="dotted"/>
              </w:rPr>
              <w:tab/>
            </w:r>
            <w:r w:rsidR="00CA2043" w:rsidRPr="00045BA3">
              <w:rPr>
                <w:rFonts w:ascii="TH SarabunPSK" w:hAnsi="TH SarabunPSK" w:cs="TH SarabunPSK"/>
                <w:color w:val="000000"/>
                <w:sz w:val="32"/>
                <w:szCs w:val="32"/>
                <w:u w:val="dotted"/>
              </w:rPr>
              <w:tab/>
            </w:r>
          </w:p>
          <w:p w:rsidR="00CA2043" w:rsidRPr="00EB5272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EB5272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E574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1) 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ปฏิบัติหน้าที่โดยมีความรับผิดชอบต่อผลการดำเนินงาน </w:t>
            </w:r>
          </w:p>
          <w:p w:rsidR="00CA2043" w:rsidRPr="00EB5272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E574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>2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ปฏิบัติหน้าที่ด้วยความถูกต้อง เป็นธรรม และถูกกฎหมาย </w:t>
            </w:r>
          </w:p>
          <w:p w:rsidR="00CA2043" w:rsidRPr="00EB5272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E574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3) 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ปฏิบัติหน้าที่รับผิดชอบของตนอย่างเป็นธรรม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มีความซื่อสัตย์สุจริตคำนึ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ง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ถึงประโยชน์สุขแก่ประชาชนในท้องถิ่นและประเทศชาติ</w:t>
            </w:r>
          </w:p>
          <w:p w:rsidR="00CA2043" w:rsidRPr="00EB5272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E574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>4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 ปฏิบัติงานโดยมุ่งผลสัมฤทธิ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์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ของงาน มีมาตรฐาน โปร่งใสและตรวจสอบได้ </w:t>
            </w:r>
          </w:p>
          <w:p w:rsidR="00CA2043" w:rsidRPr="00EB5272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E574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5) 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ไม่ใช้ตำแหน่งหน้าที่หรืออำนาจหน้าที่ในการแสวงหาประโยชน์แก่ตนหรือบุคคลใกล้ชิด </w:t>
            </w:r>
          </w:p>
          <w:p w:rsidR="00CA2043" w:rsidRPr="00EB5272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E574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>6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ความเชื่อมั่นของบุคลากรในหน่วยงานต่องานและบรรยากาศในการทำงาน </w:t>
            </w:r>
          </w:p>
          <w:p w:rsidR="00CA2043" w:rsidRPr="00EB5272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E574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 มีความพร้อมในการปฏิบัติงานตามภาระหน้าที่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:rsidR="00CA2043" w:rsidRPr="00EB5272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E574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8) ปฏิบัติหน้าที่ด้วยความสุภาพ กระตือรือร้น เต็มใจ ทำงานรวดเร็ว เต็มความสามารถ โดยมุ่งผลสำเร็จของงาน </w:t>
            </w:r>
          </w:p>
          <w:p w:rsidR="00E57498" w:rsidRPr="00EB5272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E574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9) มีการถ่ายทอดพฤติกรรมการทำงานที่ดี มีคุณธรรม และซื่อสัตย์สุจริตภายในหน่วยงานให้แก่กันอยู่เสมอ </w:t>
            </w:r>
          </w:p>
          <w:p w:rsidR="00CA2043" w:rsidRPr="00EB5272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E574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10) การแสดงความรับผิดชอบของเจ้าหน้าที่ เมื่อหน่วยงานเกิดความเสียหายอันเนื่องมาจากการปฏิบัติงานที่ผิดพลาด </w:t>
            </w:r>
          </w:p>
          <w:p w:rsidR="00CA2043" w:rsidRPr="00EB5272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lastRenderedPageBreak/>
              <w:t>(</w:t>
            </w:r>
            <w:r w:rsidR="00E574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>11)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การแสดงความรับผิดชอบของผู้บริหาร หากการดำเนินงานของหน่วยงานส่งผลกระทบและเกิดความเสียหายต่อสังคมโดยรวม </w:t>
            </w:r>
          </w:p>
          <w:p w:rsidR="00CA2043" w:rsidRPr="00EB5272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E574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 xml:space="preserve">12) 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มีมาตรการในการจัดการกับเจ้าหน้าที่ที่ไม่มีความรับผิดชอบต่อการปฏิบัติงานตามภารกิจหน้าที่ความรับผิดชอบ </w:t>
            </w:r>
          </w:p>
        </w:tc>
        <w:tc>
          <w:tcPr>
            <w:tcW w:w="850" w:type="dxa"/>
          </w:tcPr>
          <w:p w:rsidR="00CA2043" w:rsidRPr="00E57498" w:rsidRDefault="00E57498" w:rsidP="00E5749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/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5813" w:type="dxa"/>
          </w:tcPr>
          <w:p w:rsidR="00CA2043" w:rsidRPr="00EB5272" w:rsidRDefault="00CA2043" w:rsidP="00546E45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lastRenderedPageBreak/>
              <w:t xml:space="preserve">รวมดำเนินการครอบคลุมสาระสำคัญ ทั้งสิ้น จำนวน </w:t>
            </w:r>
            <w:r w:rsidR="00546E45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12 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ข้อ   </w:t>
            </w:r>
          </w:p>
        </w:tc>
        <w:tc>
          <w:tcPr>
            <w:tcW w:w="4252" w:type="dxa"/>
            <w:gridSpan w:val="6"/>
          </w:tcPr>
          <w:p w:rsidR="00CA2043" w:rsidRPr="00712649" w:rsidRDefault="00CA2043" w:rsidP="00546E45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ระดับคะแนน </w:t>
            </w:r>
            <w:r w:rsidR="00546E4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5</w:t>
            </w:r>
          </w:p>
        </w:tc>
      </w:tr>
      <w:tr w:rsidR="00CA2043" w:rsidTr="00506BB8">
        <w:tc>
          <w:tcPr>
            <w:tcW w:w="5813" w:type="dxa"/>
            <w:vMerge w:val="restart"/>
          </w:tcPr>
          <w:p w:rsidR="00CA2043" w:rsidRPr="00EB5272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EB5272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4252" w:type="dxa"/>
            <w:gridSpan w:val="6"/>
          </w:tcPr>
          <w:p w:rsidR="00CA2043" w:rsidRPr="00822A98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A9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c>
          <w:tcPr>
            <w:tcW w:w="5813" w:type="dxa"/>
            <w:vMerge/>
          </w:tcPr>
          <w:p w:rsidR="00CA2043" w:rsidRPr="00EB5272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gridSpan w:val="2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12649">
              <w:rPr>
                <w:rFonts w:ascii="TH SarabunIT๙" w:hAnsi="TH SarabunIT๙" w:cs="TH SarabunIT๙" w:hint="cs"/>
                <w:sz w:val="28"/>
                <w:cs/>
              </w:rPr>
              <w:t>( 2 ข้อ)</w:t>
            </w:r>
          </w:p>
        </w:tc>
        <w:tc>
          <w:tcPr>
            <w:tcW w:w="1417" w:type="dxa"/>
            <w:gridSpan w:val="2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12649">
              <w:rPr>
                <w:rFonts w:ascii="TH SarabunIT๙" w:hAnsi="TH SarabunIT๙" w:cs="TH SarabunIT๙" w:hint="cs"/>
                <w:sz w:val="28"/>
                <w:cs/>
              </w:rPr>
              <w:t>( 1 ข้อ)</w:t>
            </w:r>
          </w:p>
        </w:tc>
        <w:tc>
          <w:tcPr>
            <w:tcW w:w="1276" w:type="dxa"/>
            <w:gridSpan w:val="2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12649">
              <w:rPr>
                <w:rFonts w:ascii="TH SarabunIT๙" w:hAnsi="TH SarabunIT๙" w:cs="TH SarabunIT๙" w:hint="cs"/>
                <w:sz w:val="28"/>
                <w:cs/>
              </w:rPr>
              <w:t>( - )</w:t>
            </w:r>
          </w:p>
        </w:tc>
      </w:tr>
      <w:tr w:rsidR="00CA2043" w:rsidTr="00506BB8">
        <w:tc>
          <w:tcPr>
            <w:tcW w:w="5813" w:type="dxa"/>
          </w:tcPr>
          <w:p w:rsidR="00CA2043" w:rsidRPr="00EB5272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B527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1.1.2 </w:t>
            </w:r>
            <w:r w:rsidRPr="00EB5272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สร้างจิตสำนึกและความตระหนักในการประพฤติตามประมวลจริยธรรม</w:t>
            </w:r>
          </w:p>
          <w:p w:rsidR="00CA2043" w:rsidRPr="00EB5272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2B46D1" w:rsidRPr="00486E48" w:rsidRDefault="002B46D1" w:rsidP="002B46D1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.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โครงการเพิ่มประสิทธิภ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า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พ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การปฏิบัติงาน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ให้แก่บุคลากร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</w:p>
          <w:p w:rsidR="002B46D1" w:rsidRDefault="002B46D1" w:rsidP="002B46D1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2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.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อบรมคุณธรรม-จริยธรรม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 xml:space="preserve"> 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แก่ผู้บริหาร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 xml:space="preserve"> 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สมาชิกสภา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และพนักงาน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</w:t>
            </w:r>
          </w:p>
          <w:p w:rsidR="002B46D1" w:rsidRDefault="002B46D1" w:rsidP="002B46D1">
            <w:pPr>
              <w:rPr>
                <w:rFonts w:ascii="TH SarabunPSK" w:hAnsi="TH SarabunPSK" w:cs="TH SarabunPSK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  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องค์การบริหารส่วนตำบลบึงเกลือ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Pr="00045BA3">
              <w:rPr>
                <w:rFonts w:ascii="TH SarabunPSK" w:hAnsi="TH SarabunPSK" w:cs="TH SarabunPSK"/>
                <w:color w:val="000000"/>
                <w:sz w:val="32"/>
                <w:szCs w:val="32"/>
                <w:u w:val="dotted"/>
              </w:rPr>
              <w:tab/>
            </w:r>
            <w:r w:rsidRPr="00045BA3">
              <w:rPr>
                <w:rFonts w:ascii="TH SarabunPSK" w:hAnsi="TH SarabunPSK" w:cs="TH SarabunPSK"/>
                <w:color w:val="000000"/>
                <w:sz w:val="32"/>
                <w:szCs w:val="32"/>
                <w:u w:val="dotted"/>
              </w:rPr>
              <w:tab/>
            </w:r>
          </w:p>
          <w:p w:rsidR="00CA2043" w:rsidRPr="00EB5272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EB5272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D220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>1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 กำหนด พัฒนา หรือปรับปรุงมาตรฐานทาง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จริยธรรมและจรรยาบรร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ณ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ทางวิชาชีพ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และมีการประกาศใช้อย่างจริงจัง </w:t>
            </w:r>
          </w:p>
          <w:p w:rsidR="00CA2043" w:rsidRPr="00EB5272" w:rsidRDefault="00CA2043" w:rsidP="00506BB8">
            <w:pPr>
              <w:rPr>
                <w:rFonts w:ascii="TH SarabunIT๙" w:hAnsi="TH SarabunIT๙" w:cs="TH SarabunIT๙" w:hint="cs"/>
                <w:color w:val="000000"/>
                <w:sz w:val="32"/>
                <w:szCs w:val="32"/>
              </w:rPr>
            </w:pP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D220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>2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ปฏิบัติหน้าที่โดยยึดหลักมาตรฐานทางจริยธรรมและจรรยาบรร</w:t>
            </w:r>
            <w:r w:rsidRPr="00EB52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ณ</w:t>
            </w:r>
            <w:r w:rsidRPr="00EB527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ทางวิชาชีพ </w:t>
            </w:r>
          </w:p>
        </w:tc>
        <w:tc>
          <w:tcPr>
            <w:tcW w:w="1559" w:type="dxa"/>
            <w:gridSpan w:val="2"/>
          </w:tcPr>
          <w:p w:rsidR="00CA2043" w:rsidRPr="00712649" w:rsidRDefault="00F35F80" w:rsidP="00F35F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1417" w:type="dxa"/>
            <w:gridSpan w:val="2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gridSpan w:val="2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5813" w:type="dxa"/>
          </w:tcPr>
          <w:p w:rsidR="00CA2043" w:rsidRPr="00712649" w:rsidRDefault="00CA2043" w:rsidP="00F35F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="00F35F8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35F8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2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   </w:t>
            </w:r>
          </w:p>
        </w:tc>
        <w:tc>
          <w:tcPr>
            <w:tcW w:w="4252" w:type="dxa"/>
            <w:gridSpan w:val="6"/>
          </w:tcPr>
          <w:p w:rsidR="00CA2043" w:rsidRPr="00712649" w:rsidRDefault="00CA2043" w:rsidP="00F35F80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="00F35F8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5</w:t>
            </w:r>
          </w:p>
        </w:tc>
      </w:tr>
    </w:tbl>
    <w:p w:rsidR="00CA2043" w:rsidRPr="005E4836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13"/>
        <w:gridCol w:w="708"/>
        <w:gridCol w:w="709"/>
        <w:gridCol w:w="709"/>
        <w:gridCol w:w="709"/>
        <w:gridCol w:w="708"/>
        <w:gridCol w:w="709"/>
      </w:tblGrid>
      <w:tr w:rsidR="00CA2043" w:rsidTr="00506BB8">
        <w:trPr>
          <w:tblHeader/>
        </w:trPr>
        <w:tc>
          <w:tcPr>
            <w:tcW w:w="5813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4252" w:type="dxa"/>
            <w:gridSpan w:val="6"/>
          </w:tcPr>
          <w:p w:rsidR="00CA2043" w:rsidRPr="00822A98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A9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5813" w:type="dxa"/>
            <w:vMerge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Cs w:val="22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2"/>
                <w:cs/>
              </w:rPr>
              <w:t>(7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2"/>
                <w:cs/>
              </w:rPr>
              <w:t>(5-6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/>
                <w:szCs w:val="24"/>
                <w:cs/>
              </w:rPr>
              <w:t>(</w:t>
            </w: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3-4</w:t>
            </w:r>
            <w:r w:rsidRPr="00712649">
              <w:rPr>
                <w:rFonts w:ascii="TH SarabunIT๙" w:hAnsi="TH SarabunIT๙" w:cs="TH SarabunIT๙"/>
                <w:szCs w:val="24"/>
                <w:cs/>
              </w:rPr>
              <w:t xml:space="preserve">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Cs w:val="24"/>
                <w:cs/>
              </w:rPr>
              <w:t>(</w:t>
            </w: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2</w:t>
            </w:r>
            <w:r w:rsidRPr="00712649">
              <w:rPr>
                <w:rFonts w:ascii="TH SarabunIT๙" w:hAnsi="TH SarabunIT๙" w:cs="TH SarabunIT๙"/>
                <w:szCs w:val="24"/>
                <w:cs/>
              </w:rPr>
              <w:t xml:space="preserve"> ข้อ)</w:t>
            </w:r>
          </w:p>
        </w:tc>
        <w:tc>
          <w:tcPr>
            <w:tcW w:w="708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Cs w:val="24"/>
                <w:cs/>
              </w:rPr>
              <w:t>(</w:t>
            </w: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1</w:t>
            </w:r>
            <w:r w:rsidRPr="00712649">
              <w:rPr>
                <w:rFonts w:ascii="TH SarabunIT๙" w:hAnsi="TH SarabunIT๙" w:cs="TH SarabunIT๙"/>
                <w:szCs w:val="24"/>
                <w:cs/>
              </w:rPr>
              <w:t xml:space="preserve">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 - )</w:t>
            </w:r>
          </w:p>
        </w:tc>
      </w:tr>
      <w:tr w:rsidR="00CA2043" w:rsidTr="00506BB8">
        <w:tc>
          <w:tcPr>
            <w:tcW w:w="5813" w:type="dxa"/>
          </w:tcPr>
          <w:p w:rsidR="00CA2043" w:rsidRPr="00E23E6A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23E6A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1.1.3 </w:t>
            </w:r>
            <w:r w:rsidRPr="00E23E6A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ร้างจิตสำนึกและความตระหนักที่จะไม่กระทำการอันเป็นการขัดกันแห่งผลประโยชน์หรือการมีผลประโยชน์ทับซ้อน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3F53D8" w:rsidRPr="00486E48" w:rsidRDefault="003F53D8" w:rsidP="003F53D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.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โครงการเพิ่มประสิทธิภ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า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พ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การปฏิบัติงาน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ให้แก่บุคลากร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</w:p>
          <w:p w:rsidR="003F53D8" w:rsidRDefault="003F53D8" w:rsidP="003F53D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2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.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อบรมคุณธรรม-จริยธรรม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 xml:space="preserve"> 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แก่ผู้บริหาร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 xml:space="preserve"> 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สมาชิกสภา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และพนักงาน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</w:t>
            </w:r>
          </w:p>
          <w:p w:rsidR="00CA2043" w:rsidRPr="00E23E6A" w:rsidRDefault="003F53D8" w:rsidP="003F53D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  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องค์การบริหารส่วนตำบลบึงเกลือ</w:t>
            </w:r>
            <w:r w:rsidR="00CA2043" w:rsidRPr="00E23E6A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E23E6A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E23E6A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</w:p>
          <w:p w:rsidR="00CA2043" w:rsidRPr="000211AA" w:rsidRDefault="000211AA" w:rsidP="00506BB8">
            <w:pPr>
              <w:rPr>
                <w:rFonts w:ascii="TH SarabunPSK" w:hAnsi="TH SarabunPSK" w:cs="TH SarabunPSK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3.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โครงการเสริมความรู้ด้านกฎหมาย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6B0B7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E23E6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1) มีการวิเคราะห์ความเสี่ยงเกี่ยวกับการปฏิบัติงานที่อาจเกิดผลประโยชน์ทับซ้อน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6B0B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="006B0B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ab/>
              <w:t xml:space="preserve">2) </w:t>
            </w:r>
            <w:r w:rsidRPr="00E23E6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มีการให้</w:t>
            </w: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ความรู้ความเข้าใจเกี่ยวกับ</w:t>
            </w:r>
            <w:r w:rsidRPr="00E23E6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การป้องกัน</w:t>
            </w:r>
            <w:r w:rsidRPr="00E23E6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 xml:space="preserve">ผลประโยชน์ทับซ้อน 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6B0B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="006B0B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E23E6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>3</w:t>
            </w: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เปิดโอกาสให้บุคลากรในองค์กรมีส่วนร่วมในการพัฒนาและปรับปรุงนโยบายและกระบวนการจัดการผลประโยชน์ทับซ้อน 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6B0B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="006B0B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E23E6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4)มีการจัดทำคู่มือเกี่ยวกับการปฏิบัติงานเพื่อป้องกันผลประโยชน์ทับซ้อน</w:t>
            </w:r>
            <w:r w:rsidRPr="00E23E6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23E6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6B0B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="006B0B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E23E6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>5)</w:t>
            </w: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มีการปรับปรุงขั้นตอน แนวทางการปฏิบัติงานหรือระเบียบเพื่อป้องกันผลประโยชน์ทับซ้อน</w:t>
            </w:r>
            <w:r w:rsidRPr="00E23E6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:rsidR="00CA2043" w:rsidRPr="00E23E6A" w:rsidRDefault="00CA2043" w:rsidP="00506BB8">
            <w:pPr>
              <w:ind w:right="-45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23E6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   )</w:t>
            </w:r>
            <w:r w:rsidRPr="00E23E6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>6</w:t>
            </w: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 มีการรายงานผล และข้อเสนอแนะในการป้องกันผลประโยชน์ทับซ้อน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(   )</w:t>
            </w:r>
            <w:r w:rsidRPr="00E23E6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7) มีการใช้แอพพลิเคชัน กฎหมาย ป.ป.ช. ม.100 และ 103 เป็นเครื่องมือในการเสริมสร้างองค์ความรู้เพื่อ</w:t>
            </w:r>
            <w:r w:rsidRPr="00E23E6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ป้องกันผลประโยชน์ทับซ้อน</w:t>
            </w: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ในองค์กร โดยส่งเสริมให้บุคลากรทดสอบเพื่อวัดความเข้าใจในแอพพลิเคชัน เพื่อเกิดความตระหนักในการดำรงตนตามกรอบของกฎหมาย </w:t>
            </w:r>
            <w:r w:rsidRPr="00E23E6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1C3EE9" w:rsidP="001C3E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5813" w:type="dxa"/>
          </w:tcPr>
          <w:p w:rsidR="00CA2043" w:rsidRPr="00E23E6A" w:rsidRDefault="00CA2043" w:rsidP="001C3EE9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lastRenderedPageBreak/>
              <w:t xml:space="preserve">รวมดำเนินการครอบคลุมสาระสำคัญ ทั้งสิ้น จำนวน </w:t>
            </w:r>
            <w:r w:rsidR="001C3EE9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4 </w:t>
            </w:r>
            <w:r w:rsidRPr="00E23E6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ข้อ   </w:t>
            </w:r>
          </w:p>
        </w:tc>
        <w:tc>
          <w:tcPr>
            <w:tcW w:w="4252" w:type="dxa"/>
            <w:gridSpan w:val="6"/>
          </w:tcPr>
          <w:p w:rsidR="00CA2043" w:rsidRPr="00712649" w:rsidRDefault="00CA2043" w:rsidP="001C3EE9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="001C3EE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1C3EE9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</w:tc>
      </w:tr>
    </w:tbl>
    <w:p w:rsidR="00CA2043" w:rsidRPr="008C6F97" w:rsidRDefault="00CA2043" w:rsidP="00CA204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5832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97C9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การสร้างจิตสำนึกและความตระหนักแก่</w:t>
      </w:r>
      <w:r w:rsidRPr="00D97C97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ประชาชนทุกภาคส่วนในท้องถิ่น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(15 คะแนน)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13"/>
        <w:gridCol w:w="1417"/>
        <w:gridCol w:w="709"/>
        <w:gridCol w:w="142"/>
        <w:gridCol w:w="567"/>
        <w:gridCol w:w="1417"/>
      </w:tblGrid>
      <w:tr w:rsidR="00CA2043" w:rsidTr="00506BB8">
        <w:tc>
          <w:tcPr>
            <w:tcW w:w="5813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4252" w:type="dxa"/>
            <w:gridSpan w:val="5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c>
          <w:tcPr>
            <w:tcW w:w="5813" w:type="dxa"/>
            <w:vMerge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  <w:gridSpan w:val="3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12649">
              <w:rPr>
                <w:rFonts w:ascii="TH SarabunIT๙" w:hAnsi="TH SarabunIT๙" w:cs="TH SarabunIT๙" w:hint="cs"/>
                <w:sz w:val="28"/>
                <w:cs/>
              </w:rPr>
              <w:t>(มีโครงการ)</w:t>
            </w:r>
          </w:p>
        </w:tc>
        <w:tc>
          <w:tcPr>
            <w:tcW w:w="1984" w:type="dxa"/>
            <w:gridSpan w:val="2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12649">
              <w:rPr>
                <w:rFonts w:ascii="TH SarabunIT๙" w:hAnsi="TH SarabunIT๙" w:cs="TH SarabunIT๙" w:hint="cs"/>
                <w:sz w:val="28"/>
                <w:cs/>
              </w:rPr>
              <w:t>(ไม่มีโครงการ)</w:t>
            </w:r>
          </w:p>
        </w:tc>
      </w:tr>
      <w:tr w:rsidR="00CA2043" w:rsidTr="00506BB8">
        <w:tc>
          <w:tcPr>
            <w:tcW w:w="5813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1.2.1 สร้างจิตสำนึกและความตระหนักในการต่อต้านการทุจริต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7B7FC5" w:rsidRDefault="007B7FC5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การปลูกไม้ยืนต้นในที่สาธารณะเฉลิมพระเกียรติ</w:t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</w:p>
          <w:p w:rsidR="007B7FC5" w:rsidRDefault="007B7FC5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2.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จัดฝึกอบรมกลุ่มเยาวชนตำบลบึงเกลือพิทักษ์สิ่งแวดล้อม </w:t>
            </w:r>
          </w:p>
          <w:p w:rsidR="007B7FC5" w:rsidRDefault="007B7FC5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3.การแข่งขันกีฬาต้านภัยยาเสพติด บึงเกลือสัมพันธ์</w:t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7B7F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)  เสริมสร้างค่านิยมต่อต้านการทุจริต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268" w:type="dxa"/>
            <w:gridSpan w:val="3"/>
          </w:tcPr>
          <w:p w:rsidR="00CA2043" w:rsidRPr="00712649" w:rsidRDefault="00D37B89" w:rsidP="007B7F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gridSpan w:val="2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5813" w:type="dxa"/>
          </w:tcPr>
          <w:p w:rsidR="00CA2043" w:rsidRPr="00712649" w:rsidRDefault="00CA2043" w:rsidP="007B7FC5">
            <w:pPr>
              <w:ind w:right="-10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มสาระสำคัญ ทั้งสิ้น จำนวน...</w:t>
            </w:r>
            <w:r w:rsidR="007B7F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...โครงการ  </w:t>
            </w:r>
          </w:p>
        </w:tc>
        <w:tc>
          <w:tcPr>
            <w:tcW w:w="4252" w:type="dxa"/>
            <w:gridSpan w:val="5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7B7FC5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5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</w:tc>
      </w:tr>
      <w:tr w:rsidR="00E67794" w:rsidTr="00506BB8">
        <w:tc>
          <w:tcPr>
            <w:tcW w:w="5813" w:type="dxa"/>
          </w:tcPr>
          <w:p w:rsidR="003B14C4" w:rsidRDefault="003B14C4" w:rsidP="007B7FC5">
            <w:pPr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810E4" w:rsidRDefault="008810E4" w:rsidP="007B7FC5">
            <w:pPr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810E4" w:rsidRDefault="008810E4" w:rsidP="007B7FC5">
            <w:pPr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810E4" w:rsidRDefault="008810E4" w:rsidP="007B7FC5">
            <w:pPr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810E4" w:rsidRDefault="008810E4" w:rsidP="007B7FC5">
            <w:pPr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810E4" w:rsidRDefault="008810E4" w:rsidP="007B7FC5">
            <w:pPr>
              <w:ind w:right="-10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252" w:type="dxa"/>
            <w:gridSpan w:val="5"/>
          </w:tcPr>
          <w:p w:rsidR="00E67794" w:rsidRPr="00712649" w:rsidRDefault="00E67794" w:rsidP="00506B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A2043" w:rsidTr="00506BB8">
        <w:tc>
          <w:tcPr>
            <w:tcW w:w="5813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รายละเอียดการจัดทำแผน</w:t>
            </w:r>
          </w:p>
        </w:tc>
        <w:tc>
          <w:tcPr>
            <w:tcW w:w="4252" w:type="dxa"/>
            <w:gridSpan w:val="5"/>
          </w:tcPr>
          <w:p w:rsidR="00CA2043" w:rsidRPr="00822A98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A9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c>
          <w:tcPr>
            <w:tcW w:w="5813" w:type="dxa"/>
            <w:vMerge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12649">
              <w:rPr>
                <w:rFonts w:ascii="TH SarabunIT๙" w:hAnsi="TH SarabunIT๙" w:cs="TH SarabunIT๙" w:hint="cs"/>
                <w:sz w:val="28"/>
                <w:cs/>
              </w:rPr>
              <w:t>(2 ข้อ)</w:t>
            </w:r>
          </w:p>
        </w:tc>
        <w:tc>
          <w:tcPr>
            <w:tcW w:w="1418" w:type="dxa"/>
            <w:gridSpan w:val="3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12649">
              <w:rPr>
                <w:rFonts w:ascii="TH SarabunIT๙" w:hAnsi="TH SarabunIT๙" w:cs="TH SarabunIT๙" w:hint="cs"/>
                <w:sz w:val="28"/>
                <w:cs/>
              </w:rPr>
              <w:t>(1 ข้อ)</w:t>
            </w:r>
          </w:p>
        </w:tc>
        <w:tc>
          <w:tcPr>
            <w:tcW w:w="1417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12649">
              <w:rPr>
                <w:rFonts w:ascii="TH SarabunIT๙" w:hAnsi="TH SarabunIT๙" w:cs="TH SarabunIT๙" w:hint="cs"/>
                <w:sz w:val="28"/>
                <w:cs/>
              </w:rPr>
              <w:t>( - )</w:t>
            </w:r>
          </w:p>
        </w:tc>
      </w:tr>
      <w:tr w:rsidR="00CA2043" w:rsidTr="00506BB8">
        <w:tc>
          <w:tcPr>
            <w:tcW w:w="5813" w:type="dxa"/>
          </w:tcPr>
          <w:p w:rsidR="00CA2043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E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1.2.2 สร้างจิตสำนึกและความตระหนักในการรักษาประโยชน์</w:t>
            </w:r>
            <w:r w:rsidRPr="009D03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สาธารณะ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C9145B" w:rsidRDefault="00C9145B" w:rsidP="00C9145B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การปลูกไม้ยืนต้นในที่สาธารณะเฉลิมพระเกียรติ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</w:p>
          <w:p w:rsidR="00C9145B" w:rsidRDefault="00C9145B" w:rsidP="00C9145B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2.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จัดฝึกอบรมกลุ่มเยาวชนตำบลบึงเกลือพิทักษ์สิ่งแวดล้อม </w:t>
            </w:r>
          </w:p>
          <w:p w:rsidR="00C9145B" w:rsidRDefault="00C9145B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C9145B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3.</w:t>
            </w:r>
            <w:r w:rsidRPr="00C8272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ปลูกหญ้าแฝก</w:t>
            </w:r>
            <w:r w:rsidR="00CA2043" w:rsidRPr="00C9145B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CA2043" w:rsidRPr="00C9145B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CA2043" w:rsidRPr="00C9145B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CA2043" w:rsidRPr="00C9145B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CA2043" w:rsidRPr="00C9145B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CA2043" w:rsidRPr="00C9145B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C914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/ 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E23E6A">
              <w:rPr>
                <w:rFonts w:ascii="TH SarabunIT๙" w:hAnsi="TH SarabunIT๙" w:cs="TH SarabunIT๙"/>
                <w:sz w:val="32"/>
                <w:szCs w:val="32"/>
              </w:rPr>
              <w:tab/>
              <w:t>1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เพิ่มประสิทธิภาพในการจัดเก็บภาษี ค่าธรรมเนียม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C914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/ 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E23E6A">
              <w:rPr>
                <w:rFonts w:ascii="TH SarabunIT๙" w:hAnsi="TH SarabunIT๙" w:cs="TH SarabunIT๙"/>
                <w:sz w:val="32"/>
                <w:szCs w:val="32"/>
              </w:rPr>
              <w:tab/>
              <w:t>2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พัฒนาจิตสำนึกสาธารณะ</w:t>
            </w:r>
          </w:p>
        </w:tc>
        <w:tc>
          <w:tcPr>
            <w:tcW w:w="1417" w:type="dxa"/>
          </w:tcPr>
          <w:p w:rsidR="00CA2043" w:rsidRPr="00712649" w:rsidRDefault="00C9145B" w:rsidP="00C914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1418" w:type="dxa"/>
            <w:gridSpan w:val="3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5813" w:type="dxa"/>
          </w:tcPr>
          <w:p w:rsidR="00CA2043" w:rsidRPr="00E23E6A" w:rsidRDefault="00CA2043" w:rsidP="00C914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รวมดำเนินการครอบคลุมสาระสำคัญ ทั้งสิ้น จำนวน </w:t>
            </w:r>
            <w:r w:rsidR="00C9145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2 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   </w:t>
            </w:r>
          </w:p>
        </w:tc>
        <w:tc>
          <w:tcPr>
            <w:tcW w:w="4252" w:type="dxa"/>
            <w:gridSpan w:val="5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C9145B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5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</w:tc>
      </w:tr>
      <w:tr w:rsidR="00CA2043" w:rsidTr="00506BB8">
        <w:tc>
          <w:tcPr>
            <w:tcW w:w="5813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4252" w:type="dxa"/>
            <w:gridSpan w:val="5"/>
          </w:tcPr>
          <w:p w:rsidR="00CA2043" w:rsidRPr="00822A98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A9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c>
          <w:tcPr>
            <w:tcW w:w="5813" w:type="dxa"/>
            <w:vMerge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gridSpan w:val="2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12649">
              <w:rPr>
                <w:rFonts w:ascii="TH SarabunIT๙" w:hAnsi="TH SarabunIT๙" w:cs="TH SarabunIT๙" w:hint="cs"/>
                <w:sz w:val="28"/>
                <w:cs/>
              </w:rPr>
              <w:t>(มีโครงการ)</w:t>
            </w:r>
          </w:p>
        </w:tc>
        <w:tc>
          <w:tcPr>
            <w:tcW w:w="2126" w:type="dxa"/>
            <w:gridSpan w:val="3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sz w:val="28"/>
                <w:cs/>
              </w:rPr>
              <w:t>(ไม่มีโครงการ)</w:t>
            </w:r>
          </w:p>
        </w:tc>
      </w:tr>
      <w:tr w:rsidR="00CA2043" w:rsidTr="00506BB8">
        <w:tc>
          <w:tcPr>
            <w:tcW w:w="5813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1.2.3 สร้างจิตสำนึกและความตระหนักในการปฏิบัติตนตามหลักเศรษฐกิจพอเพียง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3C02FA" w:rsidRDefault="003C02FA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สนับสนุน/พัฒนาหมู่บ้านเศรษฐกิจพอเพียง</w:t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</w:p>
          <w:p w:rsidR="003C02FA" w:rsidRDefault="003C02FA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2.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ส่งเสริมพัฒนาศักยภาพกลุ่มอาชีพ</w:t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</w:p>
          <w:p w:rsidR="00BC7166" w:rsidRDefault="003C02FA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3.</w:t>
            </w:r>
            <w:r w:rsidR="007D5618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ฝึกทักษะอาชีพและแปรรูปผลิตภัณฑ์เป็นของที่ระลึก</w:t>
            </w:r>
          </w:p>
          <w:p w:rsidR="00C82721" w:rsidRDefault="00BC7166" w:rsidP="00506BB8">
            <w:pPr>
              <w:rPr>
                <w:rFonts w:ascii="TH SarabunIT๙" w:hAnsi="TH SarabunIT๙" w:cs="TH SarabunIT๙" w:hint="cs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4.ส่งเสริมการใช้สารชีวภัณฑ์ในการป้องกันและกำจัดศัตรูพืช</w:t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D37B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="00D37B8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ขับเคลื่อนการดำเนินงานใช้หลักเศรษฐกิจพอเพียงในชีวิตประจำวัน</w:t>
            </w:r>
          </w:p>
        </w:tc>
        <w:tc>
          <w:tcPr>
            <w:tcW w:w="2126" w:type="dxa"/>
            <w:gridSpan w:val="2"/>
          </w:tcPr>
          <w:p w:rsidR="00CA2043" w:rsidRPr="00712649" w:rsidRDefault="00D37B89" w:rsidP="00D37B8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126" w:type="dxa"/>
            <w:gridSpan w:val="3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5813" w:type="dxa"/>
          </w:tcPr>
          <w:p w:rsidR="00CA2043" w:rsidRPr="00712649" w:rsidRDefault="00CA2043" w:rsidP="00D37B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="00D37B8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   </w:t>
            </w:r>
          </w:p>
        </w:tc>
        <w:tc>
          <w:tcPr>
            <w:tcW w:w="4252" w:type="dxa"/>
            <w:gridSpan w:val="5"/>
          </w:tcPr>
          <w:p w:rsidR="00CA2043" w:rsidRPr="00712649" w:rsidRDefault="00CA2043" w:rsidP="00D37B89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="00D37B89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5</w:t>
            </w:r>
          </w:p>
        </w:tc>
      </w:tr>
    </w:tbl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B82BDD" w:rsidRDefault="00B82BDD" w:rsidP="00CA2043">
      <w:pPr>
        <w:rPr>
          <w:rFonts w:ascii="TH SarabunIT๙" w:hAnsi="TH SarabunIT๙" w:cs="TH SarabunIT๙"/>
          <w:sz w:val="32"/>
          <w:szCs w:val="32"/>
        </w:rPr>
      </w:pPr>
    </w:p>
    <w:p w:rsidR="00B82BDD" w:rsidRDefault="00B82BDD" w:rsidP="00CA2043">
      <w:pPr>
        <w:rPr>
          <w:rFonts w:ascii="TH SarabunIT๙" w:hAnsi="TH SarabunIT๙" w:cs="TH SarabunIT๙"/>
          <w:sz w:val="32"/>
          <w:szCs w:val="32"/>
        </w:rPr>
      </w:pPr>
    </w:p>
    <w:p w:rsidR="00B82BDD" w:rsidRDefault="00B82BDD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8322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1.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5832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32B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</w:t>
      </w:r>
      <w:r w:rsidRPr="00632BE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สร้างจิตสำนึกและความตระหนักแก่เด็กและเยาวชน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(15 คะแนน)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850"/>
        <w:gridCol w:w="851"/>
        <w:gridCol w:w="850"/>
        <w:gridCol w:w="851"/>
      </w:tblGrid>
      <w:tr w:rsidR="00CA2043" w:rsidTr="00506BB8">
        <w:trPr>
          <w:tblHeader/>
        </w:trPr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4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6238" w:type="dxa"/>
            <w:vMerge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(3 ข้อ)</w:t>
            </w:r>
          </w:p>
        </w:tc>
        <w:tc>
          <w:tcPr>
            <w:tcW w:w="851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(2 ข้อ)</w:t>
            </w:r>
          </w:p>
        </w:tc>
        <w:tc>
          <w:tcPr>
            <w:tcW w:w="850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(1 ข้อ)</w:t>
            </w:r>
          </w:p>
        </w:tc>
        <w:tc>
          <w:tcPr>
            <w:tcW w:w="851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(-)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1.3.1 สร้างจิตสำนึกและความตระหนักในความซื่อสัตย์สุจริต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B82BDD" w:rsidRDefault="00B82BDD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u w:val="dotted"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จัดงานวันเด็กแห่งชาติ</w:t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</w:p>
          <w:p w:rsidR="00B82BDD" w:rsidRDefault="00B82BDD" w:rsidP="00B82BDD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2.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จัดฝึกอบรมกลุ่มเยาวชนตำบลบึงเกลือพิทักษ์สิ่งแวดล้อม </w:t>
            </w:r>
          </w:p>
          <w:p w:rsidR="00CA2043" w:rsidRPr="00712649" w:rsidRDefault="00B82BDD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3.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ปฐมนิเทศนักเรียนผู้ปกครองใหม่ศูนย์พัฒนาเด็กเล็กองค์การบริหารส่วนตำบลบึงเกลือ</w:t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</w:p>
          <w:p w:rsidR="00CA2043" w:rsidRPr="00AF342C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F342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AF342C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F342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8F3A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F342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AF342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AF342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1) นำหลักสูตรลูกเสือช่อสะอาดไปใช้ในสถานศึกษาสังกัดขององค์กรปกครองส่วนท้องถิ่น</w:t>
            </w:r>
          </w:p>
          <w:p w:rsidR="00CA2043" w:rsidRPr="00AF342C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AF342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8F3AEA"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AF342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AF342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>2</w:t>
            </w:r>
            <w:r w:rsidRPr="00AF342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 นำหลักสูตรโตไปไม่โกงหรือหลักสูตรอื่นที่เหมาะสมไปปรับใช้ในศูนย์พัฒนาเด็กเล็กหรือสถานศึกษาในสังกัดขององค์กรปกครองส่วนท้องถิ่น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8F3AEA"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>3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 ค่ายเยาวชน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คุณธรรม/โครงการอื่นๆ</w:t>
            </w:r>
            <w:r w:rsidRPr="00712649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ที่มีวัตถุประสงค์เพื่อ  สร้างจิตสำนึกและความตระหนักในความซื่อสัตย์สุจริต</w:t>
            </w:r>
          </w:p>
        </w:tc>
        <w:tc>
          <w:tcPr>
            <w:tcW w:w="850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CA2043" w:rsidRPr="00712649" w:rsidRDefault="008F3AEA" w:rsidP="008F3A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850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8F3AE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="008F3AE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2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   </w:t>
            </w:r>
          </w:p>
        </w:tc>
        <w:tc>
          <w:tcPr>
            <w:tcW w:w="3402" w:type="dxa"/>
            <w:gridSpan w:val="4"/>
          </w:tcPr>
          <w:p w:rsidR="00CA2043" w:rsidRPr="00712649" w:rsidRDefault="00CA2043" w:rsidP="008F3AEA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="008F3AE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4</w:t>
            </w:r>
          </w:p>
        </w:tc>
      </w:tr>
    </w:tbl>
    <w:p w:rsidR="00CA2043" w:rsidRPr="00EE5CBA" w:rsidRDefault="00CA2043" w:rsidP="00CA2043">
      <w:pPr>
        <w:rPr>
          <w:rFonts w:ascii="TH SarabunIT๙" w:hAnsi="TH SarabunIT๙" w:cs="TH SarabunIT๙"/>
          <w:b/>
          <w:bCs/>
          <w:sz w:val="6"/>
          <w:szCs w:val="6"/>
          <w:cs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7"/>
        <w:gridCol w:w="850"/>
        <w:gridCol w:w="851"/>
        <w:gridCol w:w="142"/>
        <w:gridCol w:w="709"/>
        <w:gridCol w:w="851"/>
      </w:tblGrid>
      <w:tr w:rsidR="00CA2043" w:rsidTr="00506BB8">
        <w:trPr>
          <w:tblHeader/>
        </w:trPr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5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6238" w:type="dxa"/>
            <w:vMerge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(3 ข้อ)</w:t>
            </w:r>
          </w:p>
        </w:tc>
        <w:tc>
          <w:tcPr>
            <w:tcW w:w="851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(2 ข้อ)</w:t>
            </w:r>
          </w:p>
        </w:tc>
        <w:tc>
          <w:tcPr>
            <w:tcW w:w="850" w:type="dxa"/>
            <w:gridSpan w:val="2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(1 ข้อ)</w:t>
            </w:r>
          </w:p>
        </w:tc>
        <w:tc>
          <w:tcPr>
            <w:tcW w:w="851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(-)</w:t>
            </w:r>
          </w:p>
        </w:tc>
      </w:tr>
      <w:tr w:rsidR="00CA2043" w:rsidTr="00506BB8">
        <w:tc>
          <w:tcPr>
            <w:tcW w:w="6238" w:type="dxa"/>
          </w:tcPr>
          <w:p w:rsidR="00CA2043" w:rsidRPr="00E23E6A" w:rsidRDefault="00CA2043" w:rsidP="00506BB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3E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1.3.2 สร้างจิตสำนึกและความตระหนักในการต่อต้านการทุจริต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A609C1" w:rsidRDefault="00B82BDD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u w:val="dotted"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จัดงานวันเด็กแห่งชาติ</w:t>
            </w:r>
            <w:r w:rsidR="00CA2043" w:rsidRPr="00E23E6A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CA2043" w:rsidRPr="00E23E6A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CA2043" w:rsidRPr="00E23E6A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CA2043" w:rsidRPr="00E23E6A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CA2043" w:rsidRPr="00E23E6A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CA2043" w:rsidRPr="00E23E6A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  <w:p w:rsidR="00CA2043" w:rsidRPr="00E23E6A" w:rsidRDefault="00A609C1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u w:val="dotted"/>
              </w:rPr>
              <w:t>2.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ส่งเสริมคุณธรรมและจริยธรรมให้กับเด็กในศูนย์พัฒนาเด็กเล็ก</w:t>
            </w:r>
            <w:r w:rsidR="00CA2043" w:rsidRPr="00E23E6A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CA2043"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A609C1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 )</w:t>
            </w:r>
            <w:r w:rsidRPr="00E23E6A">
              <w:rPr>
                <w:rFonts w:ascii="TH SarabunIT๙" w:hAnsi="TH SarabunIT๙" w:cs="TH SarabunIT๙"/>
                <w:sz w:val="32"/>
                <w:szCs w:val="32"/>
              </w:rPr>
              <w:tab/>
              <w:t>1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นำแนวทางการจัดกิจกรรมเสริมหลักสูตรเพื่อสร้างความตระหนักรู้และมีส่วนร่วมในการป้องกันการทุจริตสำหรับนักเรียน นักศึกษา (จัดทำโดยสำนักงาน ป.ป.ช. สอศ. และ สช. ) ไปใช้ในสถานศึกษาสังกัดขององค์กรปกครองส่วนท้องถิ่น</w:t>
            </w:r>
          </w:p>
          <w:p w:rsidR="00CA2043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 )</w:t>
            </w:r>
            <w:r w:rsidRPr="00E23E6A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นำสาระการเรียนรู้ เรื่อง การมีส่วนร่วมของประชาชนในการป้องกันและปราบปรามการทุจริต ในหลักสูตร ปวช. 2556 หมวดวิชาทักษะชีวิต กลุ่มวิชาสังคมศึกษา และ ปวส. 2557 หมวดวิชาทักษะชีวิต กลุ่มวิชาสังคมศาสตร์ (จัดทำโดยสำนักงาน ป.ป.ช. สอศ. และ สช. ) ไปใช้ในสถานศึกษาสังกัดขององค์กรปกครองส่วนท้องถิ่น</w:t>
            </w:r>
          </w:p>
          <w:p w:rsidR="00A609C1" w:rsidRDefault="00A609C1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609C1" w:rsidRPr="00E23E6A" w:rsidRDefault="00A609C1" w:rsidP="00506B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(</w:t>
            </w:r>
            <w:r w:rsidR="003656E4"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E23E6A">
              <w:rPr>
                <w:rFonts w:ascii="TH SarabunIT๙" w:hAnsi="TH SarabunIT๙" w:cs="TH SarabunIT๙"/>
                <w:sz w:val="32"/>
                <w:szCs w:val="32"/>
              </w:rPr>
              <w:tab/>
              <w:t>3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โครงการอื่นๆที่มีวัตถุประสงค์สร้างจิตสำนึกและความตระหนักในการต่อต้านการทุจริต</w:t>
            </w:r>
          </w:p>
        </w:tc>
        <w:tc>
          <w:tcPr>
            <w:tcW w:w="850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A2043" w:rsidRPr="00712649" w:rsidRDefault="00E85203" w:rsidP="00E85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E23E6A" w:rsidRDefault="00CA2043" w:rsidP="003656E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รวมดำเนินการครอบคลุมสาระสำคัญ ทั้งสิ้น จำนวน </w:t>
            </w:r>
            <w:r w:rsidR="003656E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1 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   </w:t>
            </w:r>
          </w:p>
        </w:tc>
        <w:tc>
          <w:tcPr>
            <w:tcW w:w="3402" w:type="dxa"/>
            <w:gridSpan w:val="5"/>
          </w:tcPr>
          <w:p w:rsidR="00CA2043" w:rsidRPr="00712649" w:rsidRDefault="00CA2043" w:rsidP="003656E4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3656E4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3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</w:tc>
      </w:tr>
      <w:tr w:rsidR="00CA2043" w:rsidTr="00506BB8">
        <w:tc>
          <w:tcPr>
            <w:tcW w:w="6238" w:type="dxa"/>
            <w:vMerge w:val="restart"/>
          </w:tcPr>
          <w:p w:rsidR="00CA2043" w:rsidRPr="00E23E6A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23E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5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c>
          <w:tcPr>
            <w:tcW w:w="6238" w:type="dxa"/>
            <w:vMerge/>
          </w:tcPr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gridSpan w:val="3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12649">
              <w:rPr>
                <w:rFonts w:ascii="TH SarabunIT๙" w:hAnsi="TH SarabunIT๙" w:cs="TH SarabunIT๙" w:hint="cs"/>
                <w:sz w:val="28"/>
                <w:cs/>
              </w:rPr>
              <w:t>(มีโครงการ)</w:t>
            </w:r>
          </w:p>
        </w:tc>
        <w:tc>
          <w:tcPr>
            <w:tcW w:w="1559" w:type="dxa"/>
            <w:gridSpan w:val="2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sz w:val="28"/>
                <w:cs/>
              </w:rPr>
              <w:t>(ไม่มีโครงการ)</w:t>
            </w:r>
          </w:p>
        </w:tc>
      </w:tr>
      <w:tr w:rsidR="00CA2043" w:rsidTr="00506BB8">
        <w:tc>
          <w:tcPr>
            <w:tcW w:w="6238" w:type="dxa"/>
          </w:tcPr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E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1.3.3 </w:t>
            </w:r>
            <w:r w:rsidRPr="00E23E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สร้างจิตสำนึกและความตระหนักให้มีจิตสาธารณะ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DC6A84" w:rsidRDefault="00DC6A84" w:rsidP="00DC6A84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u w:val="dotted"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จัดงานวันเด็กแห่งชาติ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</w:p>
          <w:p w:rsidR="00DC6A84" w:rsidRDefault="00DC6A84" w:rsidP="00DC6A84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2.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จัดฝึกอบรมกลุ่มเยาวชนตำบลบึงเกลือพิทักษ์สิ่งแวดล้อม </w:t>
            </w:r>
          </w:p>
          <w:p w:rsidR="00CA2043" w:rsidRPr="00E23E6A" w:rsidRDefault="00DC6A84" w:rsidP="00DC6A84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3.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ปฐมนิเทศนักเรียนผู้ปกครองใหม่ศูนย์พัฒนาเด็กเล็กองค์การบริหารส่วนตำบลบึงเกลือ</w:t>
            </w:r>
            <w:r w:rsidR="00CA2043" w:rsidRPr="00E23E6A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CA2043" w:rsidRPr="00E23E6A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CA2043" w:rsidRPr="00E23E6A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CA2043" w:rsidRPr="00E23E6A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CA2043" w:rsidRPr="00E23E6A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CA2043" w:rsidRPr="00E23E6A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DC6A84"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E23E6A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สร้างจิตสำนึกและความตระหนักให้มีจิตสาธารณะ</w:t>
            </w:r>
          </w:p>
        </w:tc>
        <w:tc>
          <w:tcPr>
            <w:tcW w:w="1843" w:type="dxa"/>
            <w:gridSpan w:val="3"/>
          </w:tcPr>
          <w:p w:rsidR="00CA2043" w:rsidRPr="00712649" w:rsidRDefault="00DC6A84" w:rsidP="00DC6A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59" w:type="dxa"/>
            <w:gridSpan w:val="2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DC6A84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มสาระสำคัญ ทั้งสิ้น จำนวน</w:t>
            </w:r>
            <w:r w:rsidR="00DC6A84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3 </w:t>
            </w:r>
            <w:r w:rsidRPr="00712649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>โครงการ</w:t>
            </w:r>
            <w:r w:rsidRPr="00712649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</w:t>
            </w:r>
          </w:p>
        </w:tc>
        <w:tc>
          <w:tcPr>
            <w:tcW w:w="3402" w:type="dxa"/>
            <w:gridSpan w:val="5"/>
          </w:tcPr>
          <w:p w:rsidR="00CA2043" w:rsidRPr="00712649" w:rsidRDefault="00CA2043" w:rsidP="00DC6A84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DC6A84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5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</w:tc>
      </w:tr>
    </w:tbl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Pr="00E23E6A" w:rsidRDefault="00CA2043" w:rsidP="00CA204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23E6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มิติที่ </w:t>
      </w:r>
      <w:r w:rsidRPr="00E23E6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2 </w:t>
      </w:r>
      <w:r w:rsidRPr="00E23E6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การบริหารราชการเพื่อป้องกันการทุจริต</w:t>
      </w:r>
      <w:r w:rsidRPr="00E23E6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รวม 65 คะแนน</w:t>
      </w:r>
    </w:p>
    <w:p w:rsidR="00CA2043" w:rsidRPr="00AD13B1" w:rsidRDefault="00CA2043" w:rsidP="00CA2043">
      <w:pP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23E6A">
        <w:rPr>
          <w:rFonts w:ascii="TH SarabunIT๙" w:hAnsi="TH SarabunIT๙" w:cs="TH SarabunIT๙" w:hint="cs"/>
          <w:b/>
          <w:bCs/>
          <w:sz w:val="32"/>
          <w:szCs w:val="32"/>
          <w:cs/>
        </w:rPr>
        <w:t>2.1 แสดงเจตจำนงทางการเมืองในการต่อต้านการทุจริตของผู้บริหาร</w:t>
      </w:r>
      <w:r w:rsidRPr="00E23E6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23E6A">
        <w:rPr>
          <w:rFonts w:ascii="TH SarabunIT๙" w:hAnsi="TH SarabunIT๙" w:cs="TH SarabunIT๙" w:hint="cs"/>
          <w:b/>
          <w:bCs/>
          <w:sz w:val="32"/>
          <w:szCs w:val="32"/>
          <w:cs/>
        </w:rPr>
        <w:t>(5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คะแนน)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709"/>
        <w:gridCol w:w="708"/>
        <w:gridCol w:w="709"/>
        <w:gridCol w:w="709"/>
        <w:gridCol w:w="709"/>
      </w:tblGrid>
      <w:tr w:rsidR="00CA2043" w:rsidTr="00506BB8">
        <w:trPr>
          <w:tblHeader/>
        </w:trPr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544" w:type="dxa"/>
            <w:gridSpan w:val="5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6238" w:type="dxa"/>
            <w:vMerge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ind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CA2043" w:rsidRPr="00712649" w:rsidRDefault="00CA2043" w:rsidP="00506BB8">
            <w:pPr>
              <w:ind w:left="-108" w:right="-108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(4 ข้อ)</w:t>
            </w:r>
          </w:p>
        </w:tc>
        <w:tc>
          <w:tcPr>
            <w:tcW w:w="708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(3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(2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(1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 xml:space="preserve"> ( - )</w:t>
            </w:r>
          </w:p>
        </w:tc>
      </w:tr>
      <w:tr w:rsidR="00CA2043" w:rsidTr="00506BB8">
        <w:tc>
          <w:tcPr>
            <w:tcW w:w="6238" w:type="dxa"/>
          </w:tcPr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E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2.1 แสดงเจตจำนงทางการเมืองในการต่อต้านการทุจริตของผู้บริหาร</w:t>
            </w:r>
            <w:r w:rsidRPr="00E23E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</w:t>
            </w:r>
            <w:r w:rsidRPr="00E23E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โครงการ/กิจกรรม/แผนงาน/มาตรการ ดังนี้</w:t>
            </w:r>
          </w:p>
          <w:p w:rsidR="00CA2043" w:rsidRPr="00712649" w:rsidRDefault="007B329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 w:rsidRPr="007B3293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กิจกรรมประกาศเจตจำนงต่อต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้านการทุจริตของผู้บริหารองค์กรป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กครองส่วนท้องถิ่น</w:t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7B3293"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="007B329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ผู้บริหารมีการแสดงเจตจำนงว่าจะบริหารงานด้วยความซื่อสัตย์ต่อเจ้าหน้าที่ในหน่วยงาน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7B3293"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="007B329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E23E6A">
              <w:rPr>
                <w:rFonts w:ascii="TH SarabunIT๙" w:hAnsi="TH SarabunIT๙" w:cs="TH SarabunIT๙"/>
                <w:sz w:val="32"/>
                <w:szCs w:val="32"/>
              </w:rPr>
              <w:tab/>
              <w:t>2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ผู้บริหารมีการแสดงเจตจำนงว่าจะบริหารงานด้วยความซื่อสัตย์ต่อสาธารณชน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7B3293"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="007B329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E23E6A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ผู้บริหารมีการกำหนดนโยบาย มาตรการ แผนงาน หรือโครงการ/กิจกรรม เพื่อพัฒนาหน่วยงานให้มีคุณธรรมและความโปร่งใส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7B3293"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="007B329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E23E6A">
              <w:rPr>
                <w:rFonts w:ascii="TH SarabunIT๙" w:hAnsi="TH SarabunIT๙" w:cs="TH SarabunIT๙"/>
                <w:sz w:val="32"/>
                <w:szCs w:val="32"/>
              </w:rPr>
              <w:tab/>
              <w:t>4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ผู้บริหารมีการสนับสนุนงบประมาณหรือการดำเนินการ เพื่อให้เกิดความโปร่งใสและซื่อสัตย์มากขึ้นในหน่วยงาน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</w:tcPr>
          <w:p w:rsidR="00CA2043" w:rsidRPr="00712649" w:rsidRDefault="007B3293" w:rsidP="007B32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70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7B329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มสาระสำคัญ ทั้งสิ้น จำนวน .......</w:t>
            </w:r>
            <w:r w:rsidR="007B32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...........ข้อ   </w:t>
            </w:r>
          </w:p>
        </w:tc>
        <w:tc>
          <w:tcPr>
            <w:tcW w:w="3544" w:type="dxa"/>
            <w:gridSpan w:val="5"/>
          </w:tcPr>
          <w:p w:rsidR="00CA2043" w:rsidRPr="00712649" w:rsidRDefault="00CA2043" w:rsidP="007B32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………</w:t>
            </w:r>
            <w:r w:rsidR="007B32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…………..</w:t>
            </w:r>
          </w:p>
        </w:tc>
      </w:tr>
    </w:tbl>
    <w:p w:rsidR="00CA2043" w:rsidRDefault="00CA2043" w:rsidP="00CA204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Pr="00E03A8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๒.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2</w:t>
      </w:r>
      <w:r w:rsidRPr="00E03A8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มาตรการสร้างความโปร่งใสในการปฏิบัติราชการ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(15 คะแนน)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13"/>
        <w:gridCol w:w="850"/>
        <w:gridCol w:w="709"/>
        <w:gridCol w:w="709"/>
        <w:gridCol w:w="709"/>
        <w:gridCol w:w="708"/>
        <w:gridCol w:w="567"/>
      </w:tblGrid>
      <w:tr w:rsidR="00CA2043" w:rsidTr="00506BB8">
        <w:trPr>
          <w:tblHeader/>
        </w:trPr>
        <w:tc>
          <w:tcPr>
            <w:tcW w:w="5813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4252" w:type="dxa"/>
            <w:gridSpan w:val="6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5813" w:type="dxa"/>
            <w:vMerge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CA2043" w:rsidRPr="00712649" w:rsidRDefault="00CA2043" w:rsidP="00506BB8">
            <w:pPr>
              <w:ind w:left="-108" w:right="-108"/>
              <w:jc w:val="center"/>
              <w:rPr>
                <w:rFonts w:ascii="TH SarabunIT๙" w:hAnsi="TH SarabunIT๙" w:cs="TH SarabunIT๙"/>
                <w:szCs w:val="22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2"/>
                <w:cs/>
              </w:rPr>
              <w:t>(9-10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2"/>
                <w:cs/>
              </w:rPr>
              <w:t>(7-8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/>
                <w:szCs w:val="24"/>
                <w:cs/>
              </w:rPr>
              <w:t>(</w:t>
            </w: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5-6</w:t>
            </w:r>
            <w:r w:rsidRPr="00712649">
              <w:rPr>
                <w:rFonts w:ascii="TH SarabunIT๙" w:hAnsi="TH SarabunIT๙" w:cs="TH SarabunIT๙"/>
                <w:szCs w:val="24"/>
                <w:cs/>
              </w:rPr>
              <w:t xml:space="preserve">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Cs w:val="24"/>
                <w:cs/>
              </w:rPr>
              <w:t>(</w:t>
            </w: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3</w:t>
            </w:r>
            <w:r w:rsidRPr="00712649">
              <w:rPr>
                <w:rFonts w:ascii="TH SarabunIT๙" w:hAnsi="TH SarabunIT๙" w:cs="TH SarabunIT๙"/>
                <w:szCs w:val="24"/>
                <w:cs/>
              </w:rPr>
              <w:t>-</w:t>
            </w: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4</w:t>
            </w:r>
            <w:r w:rsidRPr="00712649">
              <w:rPr>
                <w:rFonts w:ascii="TH SarabunIT๙" w:hAnsi="TH SarabunIT๙" w:cs="TH SarabunIT๙"/>
                <w:szCs w:val="24"/>
                <w:cs/>
              </w:rPr>
              <w:t xml:space="preserve"> ข้อ)</w:t>
            </w:r>
          </w:p>
        </w:tc>
        <w:tc>
          <w:tcPr>
            <w:tcW w:w="708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Cs w:val="24"/>
                <w:cs/>
              </w:rPr>
              <w:t>(</w:t>
            </w: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1-2</w:t>
            </w:r>
            <w:r w:rsidRPr="00712649">
              <w:rPr>
                <w:rFonts w:ascii="TH SarabunIT๙" w:hAnsi="TH SarabunIT๙" w:cs="TH SarabunIT๙"/>
                <w:szCs w:val="24"/>
                <w:cs/>
              </w:rPr>
              <w:t xml:space="preserve"> ข้อ)</w:t>
            </w:r>
          </w:p>
        </w:tc>
        <w:tc>
          <w:tcPr>
            <w:tcW w:w="567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 - )</w:t>
            </w:r>
          </w:p>
        </w:tc>
      </w:tr>
      <w:tr w:rsidR="00CA2043" w:rsidTr="00506BB8">
        <w:tc>
          <w:tcPr>
            <w:tcW w:w="5813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2.2.1 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สร้างความโปร่งใสในการบริหารงานบุคคลให้เป็นไปตามหลักคุณธรรม ทั้งในเรื่องการบรรจุแต่งตั้ง โยกย้าย โอน เลื่อนตำแหน่ง/เงินเดือน และการมอบหมายงาน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187231" w:rsidRPr="005507DF" w:rsidRDefault="00187231" w:rsidP="0018723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 w:rsidRPr="005507DF">
              <w:rPr>
                <w:rFonts w:ascii="TH SarabunPSK" w:hAnsi="TH SarabunPSK" w:cs="TH SarabunPSK"/>
                <w:sz w:val="32"/>
                <w:szCs w:val="32"/>
                <w:cs/>
              </w:rPr>
              <w:t>มาตรการการสร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5507DF">
              <w:rPr>
                <w:rFonts w:ascii="TH SarabunPSK" w:hAnsi="TH SarabunPSK" w:cs="TH SarabunPSK"/>
                <w:sz w:val="32"/>
                <w:szCs w:val="32"/>
                <w:cs/>
              </w:rPr>
              <w:t>างความโปร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5507DF">
              <w:rPr>
                <w:rFonts w:ascii="TH SarabunPSK" w:hAnsi="TH SarabunPSK" w:cs="TH SarabunPSK"/>
                <w:sz w:val="32"/>
                <w:szCs w:val="32"/>
                <w:cs/>
              </w:rPr>
              <w:t>งใสในการบริหารงานบุคคล</w:t>
            </w:r>
            <w:r w:rsidRPr="005507D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187231" w:rsidRPr="00CA3F89" w:rsidRDefault="00187231" w:rsidP="0018723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2.</w:t>
            </w:r>
            <w:r w:rsidRPr="00CA3F89">
              <w:rPr>
                <w:rFonts w:ascii="TH SarabunPSK" w:hAnsi="TH SarabunPSK" w:cs="TH SarabunPSK"/>
                <w:sz w:val="32"/>
                <w:szCs w:val="32"/>
                <w:cs/>
              </w:rPr>
              <w:t>มาตรการออกคำสั่งมอบหมายของ</w:t>
            </w:r>
            <w:r w:rsidRPr="00CA3F89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นายกองค์การบริหารส่วนตำบล</w:t>
            </w:r>
            <w:r w:rsidRPr="00CA3F8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3F89">
              <w:rPr>
                <w:rFonts w:ascii="TH SarabunPSK" w:hAnsi="TH SarabunPSK" w:cs="TH SarabunPSK"/>
                <w:sz w:val="32"/>
                <w:szCs w:val="32"/>
                <w:cs/>
              </w:rPr>
              <w:t>ปลัด</w:t>
            </w:r>
            <w:r w:rsidRPr="00CA3F8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องค์การบริหารส่วนตำบล </w:t>
            </w:r>
            <w:r w:rsidRPr="00CA3F89">
              <w:rPr>
                <w:rFonts w:ascii="TH SarabunPSK" w:hAnsi="TH SarabunPSK" w:cs="TH SarabunPSK"/>
                <w:sz w:val="32"/>
                <w:szCs w:val="32"/>
                <w:cs/>
              </w:rPr>
              <w:t>และหัวหน</w:t>
            </w:r>
            <w:r w:rsidRPr="00CA3F89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CA3F89">
              <w:rPr>
                <w:rFonts w:ascii="TH SarabunPSK" w:hAnsi="TH SarabunPSK" w:cs="TH SarabunPSK"/>
                <w:sz w:val="32"/>
                <w:szCs w:val="32"/>
                <w:cs/>
              </w:rPr>
              <w:t>าส</w:t>
            </w:r>
            <w:r w:rsidRPr="00CA3F89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CA3F89">
              <w:rPr>
                <w:rFonts w:ascii="TH SarabunPSK" w:hAnsi="TH SarabunPSK" w:cs="TH SarabunPSK"/>
                <w:sz w:val="32"/>
                <w:szCs w:val="32"/>
                <w:cs/>
              </w:rPr>
              <w:t>วนราชการ</w:t>
            </w:r>
          </w:p>
          <w:p w:rsidR="00187231" w:rsidRPr="00AD7C50" w:rsidRDefault="00187231" w:rsidP="0018723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3.</w:t>
            </w:r>
            <w:r w:rsidRPr="00AD7C50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  <w:r w:rsidRPr="00AD7C50">
              <w:rPr>
                <w:rFonts w:ascii="TH SarabunPSK" w:hAnsi="TH SarabunPSK" w:cs="TH SarabunPSK"/>
                <w:sz w:val="32"/>
                <w:szCs w:val="32"/>
              </w:rPr>
              <w:t xml:space="preserve"> “</w:t>
            </w:r>
            <w:r w:rsidRPr="00AD7C50">
              <w:rPr>
                <w:rFonts w:ascii="TH SarabunPSK" w:hAnsi="TH SarabunPSK" w:cs="TH SarabunPSK"/>
                <w:sz w:val="32"/>
                <w:szCs w:val="32"/>
                <w:cs/>
              </w:rPr>
              <w:t>สร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AD7C50">
              <w:rPr>
                <w:rFonts w:ascii="TH SarabunPSK" w:hAnsi="TH SarabunPSK" w:cs="TH SarabunPSK"/>
                <w:sz w:val="32"/>
                <w:szCs w:val="32"/>
                <w:cs/>
              </w:rPr>
              <w:t>างความโปร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AD7C50">
              <w:rPr>
                <w:rFonts w:ascii="TH SarabunPSK" w:hAnsi="TH SarabunPSK" w:cs="TH SarabunPSK"/>
                <w:sz w:val="32"/>
                <w:szCs w:val="32"/>
                <w:cs/>
              </w:rPr>
              <w:t>งใสในการพิจารณาเลื่อนขั้นเงินเดือน</w:t>
            </w:r>
            <w:r w:rsidRPr="00AD7C50">
              <w:rPr>
                <w:rFonts w:ascii="TH SarabunPSK" w:hAnsi="TH SarabunPSK" w:cs="TH SarabunPSK"/>
                <w:sz w:val="32"/>
                <w:szCs w:val="32"/>
              </w:rPr>
              <w:t>”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F336CA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F336C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1)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ดำเนินงานโดยปฏิบัติตามกฎหมาย กฎ ระเบียบ เป็นอย่างดี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F336CA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F336C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2)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การรวมกลุ่มของเจ้าหน้าที่ในหน่วยงานเพื่อการบริหารงานที่โปร่งใส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(   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3)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การได้รับคำสั่งที่ไม่เป็นธรรม โดยไม่มีสาเหตุอันควร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(   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4)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การได้รับการร้องขอ/สั่งการด้วยวาจาของผู้บังคับบัญชาให้ทำงานส่วนตัวที่มิใช่งานราชการ อย่างไม่เหมาะสม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F336CA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F336C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5)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การรับรู้ถึงผลเสียจากการไม่ปฏิบัติตามคำสั่งที่ไม่เหมาะสม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(   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6)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การรับรู้ต่อการรับเงินพิเศษ เรี่ยไร ขอบริจาค พาไปสถานบันเทิง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หรือสิ่งอำนวยความสะดวก ประโยชน์อื่นใดแก่เจ้าหน้าที่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   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7)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ธรรมเนียมปฏิบัติในการรับเงินพิเศษ เรี่ยไร ขอบริจาค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หรือประโยชน์อื่นใดแก่เจ้าหน้าที่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   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8)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การเอื้อประโยชน์/เลือกปฏิบัติต่อผู้รับบริการบางคนเนื่องจากความสัมพันธ์ส่วนตัว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   )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ab/>
              <w:t xml:space="preserve">9)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ปฏิบัติหน้าที่อย่างไม่เป็นธรรม ใช้ตำแหน่งหน้าที่ในทางมิชอบเพื่อผลประโยชน์ให้กับตนเองและพวกพ้องหรือบุคคลอื่น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   )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ab/>
              <w:t xml:space="preserve">10)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การให้สินบน เงินพิเศษ ความบันเทิง หรือประโยชน์อื่นใดแก่เจ้าหน้าที่</w:t>
            </w:r>
          </w:p>
        </w:tc>
        <w:tc>
          <w:tcPr>
            <w:tcW w:w="850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F336CA" w:rsidP="00F336C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  <w:tc>
          <w:tcPr>
            <w:tcW w:w="70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5813" w:type="dxa"/>
          </w:tcPr>
          <w:p w:rsidR="00CA2043" w:rsidRDefault="00CA2043" w:rsidP="00F336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="00F336C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3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   </w:t>
            </w:r>
          </w:p>
          <w:p w:rsidR="001C7D37" w:rsidRDefault="001C7D37" w:rsidP="00F336C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C7D37" w:rsidRPr="00712649" w:rsidRDefault="001C7D37" w:rsidP="00F336C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252" w:type="dxa"/>
            <w:gridSpan w:val="6"/>
          </w:tcPr>
          <w:p w:rsidR="00CA2043" w:rsidRPr="00712649" w:rsidRDefault="00CA2043" w:rsidP="00F336CA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F336C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</w:tc>
      </w:tr>
    </w:tbl>
    <w:p w:rsidR="00CA2043" w:rsidRPr="00282456" w:rsidRDefault="00CA2043" w:rsidP="00CA2043">
      <w:pPr>
        <w:rPr>
          <w:rFonts w:ascii="TH SarabunIT๙" w:hAnsi="TH SarabunIT๙" w:cs="TH SarabunIT๙"/>
          <w:b/>
          <w:bCs/>
          <w:sz w:val="4"/>
          <w:szCs w:val="4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13"/>
        <w:gridCol w:w="850"/>
        <w:gridCol w:w="709"/>
        <w:gridCol w:w="709"/>
        <w:gridCol w:w="709"/>
        <w:gridCol w:w="708"/>
        <w:gridCol w:w="567"/>
      </w:tblGrid>
      <w:tr w:rsidR="00CA2043" w:rsidTr="00506BB8">
        <w:trPr>
          <w:tblHeader/>
        </w:trPr>
        <w:tc>
          <w:tcPr>
            <w:tcW w:w="5813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รายละเอียดการจัดทำแผน</w:t>
            </w:r>
          </w:p>
        </w:tc>
        <w:tc>
          <w:tcPr>
            <w:tcW w:w="4252" w:type="dxa"/>
            <w:gridSpan w:val="6"/>
          </w:tcPr>
          <w:p w:rsidR="00CA2043" w:rsidRPr="00822A98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A9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5813" w:type="dxa"/>
            <w:vMerge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CA2043" w:rsidRPr="00712649" w:rsidRDefault="00CA2043" w:rsidP="00506BB8">
            <w:pPr>
              <w:ind w:left="-108" w:right="-108"/>
              <w:jc w:val="center"/>
              <w:rPr>
                <w:rFonts w:ascii="TH SarabunIT๙" w:hAnsi="TH SarabunIT๙" w:cs="TH SarabunIT๙"/>
                <w:szCs w:val="22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2"/>
                <w:cs/>
              </w:rPr>
              <w:t>(5-6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2"/>
                <w:cs/>
              </w:rPr>
              <w:t>(4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(3</w:t>
            </w:r>
            <w:r w:rsidRPr="00712649">
              <w:rPr>
                <w:rFonts w:ascii="TH SarabunIT๙" w:hAnsi="TH SarabunIT๙" w:cs="TH SarabunIT๙"/>
                <w:szCs w:val="24"/>
                <w:cs/>
              </w:rPr>
              <w:t xml:space="preserve">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Cs w:val="24"/>
                <w:cs/>
              </w:rPr>
              <w:t>(</w:t>
            </w: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2</w:t>
            </w:r>
            <w:r w:rsidRPr="00712649">
              <w:rPr>
                <w:rFonts w:ascii="TH SarabunIT๙" w:hAnsi="TH SarabunIT๙" w:cs="TH SarabunIT๙"/>
                <w:szCs w:val="24"/>
                <w:cs/>
              </w:rPr>
              <w:t xml:space="preserve"> ข้อ)</w:t>
            </w:r>
          </w:p>
        </w:tc>
        <w:tc>
          <w:tcPr>
            <w:tcW w:w="708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Cs w:val="24"/>
                <w:cs/>
              </w:rPr>
              <w:t>(</w:t>
            </w: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1</w:t>
            </w:r>
            <w:r w:rsidRPr="00712649">
              <w:rPr>
                <w:rFonts w:ascii="TH SarabunIT๙" w:hAnsi="TH SarabunIT๙" w:cs="TH SarabunIT๙"/>
                <w:szCs w:val="24"/>
                <w:cs/>
              </w:rPr>
              <w:t xml:space="preserve"> ข้อ)</w:t>
            </w:r>
          </w:p>
        </w:tc>
        <w:tc>
          <w:tcPr>
            <w:tcW w:w="567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 - )</w:t>
            </w:r>
          </w:p>
        </w:tc>
      </w:tr>
      <w:tr w:rsidR="00CA2043" w:rsidTr="00506BB8">
        <w:tc>
          <w:tcPr>
            <w:tcW w:w="5813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2.2.2 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สร้างความโปร่งใสในการบริหารการเงิน งบประมาณ การจัดหาพัสดุ การใช้ประโยชน์ในทรัพย์สินของทางราชการ โดยยึดถือและปฏิบัติให้เป็นไปตามกฎหมาย ระเบียบ กฎเกณฑ์ที่เกี่ยวข้องอย่างเคร่งครัด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872ACE" w:rsidRPr="00B2468D" w:rsidRDefault="00872ACE" w:rsidP="00872AC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 w:rsidRPr="00B2468D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กิจกรรมการจัดบริการสาธารณะและการบริการประชาชนเพื่อให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2468D">
              <w:rPr>
                <w:rFonts w:ascii="TH SarabunPSK" w:hAnsi="TH SarabunPSK" w:cs="TH SarabunPSK"/>
                <w:sz w:val="32"/>
                <w:szCs w:val="32"/>
                <w:cs/>
              </w:rPr>
              <w:t>เกิดความพึงพอใจแก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B2468D">
              <w:rPr>
                <w:rFonts w:ascii="TH SarabunPSK" w:hAnsi="TH SarabunPSK" w:cs="TH SarabunPSK"/>
                <w:sz w:val="32"/>
                <w:szCs w:val="32"/>
                <w:cs/>
              </w:rPr>
              <w:t>ประชาชนโดยทัดเทียมกันและไม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B2468D">
              <w:rPr>
                <w:rFonts w:ascii="TH SarabunPSK" w:hAnsi="TH SarabunPSK" w:cs="TH SarabunPSK"/>
                <w:sz w:val="32"/>
                <w:szCs w:val="32"/>
                <w:cs/>
              </w:rPr>
              <w:t>เลือกปฏิบัติ</w:t>
            </w:r>
          </w:p>
          <w:p w:rsidR="00AE6E6A" w:rsidRPr="00FA0753" w:rsidRDefault="00AE6E6A" w:rsidP="00AE6E6A">
            <w:pPr>
              <w:pStyle w:val="1"/>
              <w:rPr>
                <w:rFonts w:ascii="TH SarabunPSK" w:hAnsi="TH SarabunPSK" w:cs="TH SarabunPSK"/>
              </w:rPr>
            </w:pPr>
            <w:r>
              <w:rPr>
                <w:rFonts w:ascii="TH SarabunIT๙" w:hAnsi="TH SarabunIT๙" w:cs="TH SarabunIT๙"/>
                <w:color w:val="000000"/>
                <w:u w:val="dotted"/>
              </w:rPr>
              <w:t>2.</w:t>
            </w:r>
            <w:r w:rsidRPr="00FA0753">
              <w:rPr>
                <w:rFonts w:ascii="TH SarabunPSK" w:hAnsi="TH SarabunPSK" w:cs="TH SarabunPSK"/>
                <w:cs/>
              </w:rPr>
              <w:t>โครงการ อบต. พบประชาชนองค์การบริหารส่วนตำบลบึงเกลือ  อำเภอเสลภูมิ  จังหวัดร้อยเอ็ดประจำปีงบประมาณ  พ.ศ. 2561</w:t>
            </w:r>
          </w:p>
          <w:p w:rsidR="00101416" w:rsidRPr="00422546" w:rsidRDefault="00101416" w:rsidP="00101416">
            <w:pPr>
              <w:pStyle w:val="af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3.</w:t>
            </w:r>
            <w:r w:rsidRPr="00435F86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โครงการปรับปรุงกระบวนการทำงาน ลดขั้นตอนและระยะเวลาการ</w:t>
            </w:r>
            <w:r w:rsidRPr="00435F86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ปฏิบัติงาน</w:t>
            </w:r>
            <w:r w:rsidRPr="00435F86">
              <w:rPr>
                <w:rFonts w:ascii="TH SarabunPSK" w:hAnsi="TH SarabunPSK" w:cs="TH SarabunPSK"/>
                <w:sz w:val="32"/>
                <w:szCs w:val="32"/>
                <w:cs/>
              </w:rPr>
              <w:t>องค์การบริหารส่วนตำบลบึงเกลือ อำเภอเสลภูมิ จังหวัดร้อยเอ็ด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(   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1)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การใช้จ่ายงบประมาณที่ไม่สมควรผิดวัตถุประสงค์ ไม่มีประสิทธิภาพ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(   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2)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การใช้จ่ายเงินเพื่อส่งเสริมธุรกิจของตน/พวกพ้อง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(   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3)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การรับรู้เกี่ยวกับการใช้จ่ายงบประมาณของหน่วยงานอย่างไม่เหมาะสมหรือมากเกินความจำเป็น ผิดวัตถุประสงค์ ไม่มีประสิทธิภาพ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435D40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435D4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4) การพัฒนาแผนและกระบวนการการจัดซื้อ</w:t>
            </w:r>
            <w:r w:rsidR="003D14A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</w:t>
            </w:r>
            <w:r w:rsidR="003D14A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จัดจ้าง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(   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การวิเคราะห์ผลการจัดซื้อจัดจ้าง และนำผลการวิเคราะห์มาปรับปรุงการจัดซื้อในปีงบประมาณถัดไป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435D40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435D4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6) การเปิดเผยข้อมูลการจัดซื้อ</w:t>
            </w:r>
            <w:r w:rsidR="0070130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</w:t>
            </w:r>
            <w:r w:rsidR="0070130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จัดจ้างรายโครงการให้สาธารณะชนทราบผ่านเว็บไซต์หรือสื่อช่องทางอื่นๆ</w:t>
            </w:r>
          </w:p>
        </w:tc>
        <w:tc>
          <w:tcPr>
            <w:tcW w:w="850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435D40" w:rsidRDefault="00435D40" w:rsidP="00435D4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  <w:tc>
          <w:tcPr>
            <w:tcW w:w="70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5813" w:type="dxa"/>
          </w:tcPr>
          <w:p w:rsidR="00CA2043" w:rsidRPr="00712649" w:rsidRDefault="00CA2043" w:rsidP="00435D4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มสาระสำคัญ ทั้งสิ้น จำนวน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ab/>
            </w:r>
            <w:r w:rsidR="00435D40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2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   </w:t>
            </w:r>
          </w:p>
        </w:tc>
        <w:tc>
          <w:tcPr>
            <w:tcW w:w="4252" w:type="dxa"/>
            <w:gridSpan w:val="6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435D40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2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</w:tc>
      </w:tr>
    </w:tbl>
    <w:p w:rsidR="00CA2043" w:rsidRPr="00282456" w:rsidRDefault="00CA2043" w:rsidP="00CA2043">
      <w:pPr>
        <w:rPr>
          <w:rFonts w:ascii="TH SarabunIT๙" w:hAnsi="TH SarabunIT๙" w:cs="TH SarabunIT๙"/>
          <w:b/>
          <w:bCs/>
          <w:sz w:val="6"/>
          <w:szCs w:val="6"/>
          <w:cs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13"/>
        <w:gridCol w:w="850"/>
        <w:gridCol w:w="709"/>
        <w:gridCol w:w="709"/>
        <w:gridCol w:w="709"/>
        <w:gridCol w:w="708"/>
        <w:gridCol w:w="567"/>
      </w:tblGrid>
      <w:tr w:rsidR="00CA2043" w:rsidTr="00506BB8">
        <w:trPr>
          <w:tblHeader/>
        </w:trPr>
        <w:tc>
          <w:tcPr>
            <w:tcW w:w="5813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4252" w:type="dxa"/>
            <w:gridSpan w:val="6"/>
          </w:tcPr>
          <w:p w:rsidR="00CA2043" w:rsidRPr="00822A98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A9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5813" w:type="dxa"/>
            <w:vMerge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CA2043" w:rsidRPr="00712649" w:rsidRDefault="00CA2043" w:rsidP="00506BB8">
            <w:pPr>
              <w:ind w:left="-108" w:right="-108"/>
              <w:jc w:val="center"/>
              <w:rPr>
                <w:rFonts w:ascii="TH SarabunIT๙" w:hAnsi="TH SarabunIT๙" w:cs="TH SarabunIT๙"/>
                <w:szCs w:val="22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2"/>
                <w:cs/>
              </w:rPr>
              <w:t>(10-12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2"/>
                <w:cs/>
              </w:rPr>
              <w:t>(8-9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(6-7</w:t>
            </w:r>
            <w:r w:rsidRPr="00712649">
              <w:rPr>
                <w:rFonts w:ascii="TH SarabunIT๙" w:hAnsi="TH SarabunIT๙" w:cs="TH SarabunIT๙"/>
                <w:szCs w:val="24"/>
                <w:cs/>
              </w:rPr>
              <w:t xml:space="preserve">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Cs w:val="24"/>
                <w:cs/>
              </w:rPr>
              <w:t>(</w:t>
            </w: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4-5</w:t>
            </w:r>
            <w:r w:rsidRPr="00712649">
              <w:rPr>
                <w:rFonts w:ascii="TH SarabunIT๙" w:hAnsi="TH SarabunIT๙" w:cs="TH SarabunIT๙"/>
                <w:szCs w:val="24"/>
                <w:cs/>
              </w:rPr>
              <w:t xml:space="preserve"> ข้อ)</w:t>
            </w:r>
          </w:p>
        </w:tc>
        <w:tc>
          <w:tcPr>
            <w:tcW w:w="708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Cs w:val="24"/>
                <w:cs/>
              </w:rPr>
              <w:t>(</w:t>
            </w: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1-3</w:t>
            </w:r>
            <w:r w:rsidRPr="00712649">
              <w:rPr>
                <w:rFonts w:ascii="TH SarabunIT๙" w:hAnsi="TH SarabunIT๙" w:cs="TH SarabunIT๙"/>
                <w:szCs w:val="24"/>
                <w:cs/>
              </w:rPr>
              <w:t xml:space="preserve"> ข้อ)</w:t>
            </w:r>
          </w:p>
        </w:tc>
        <w:tc>
          <w:tcPr>
            <w:tcW w:w="567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 - )</w:t>
            </w:r>
          </w:p>
        </w:tc>
      </w:tr>
      <w:tr w:rsidR="00CA2043" w:rsidTr="00506BB8">
        <w:tc>
          <w:tcPr>
            <w:tcW w:w="5813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2.2.3 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สร้างความโปร่งใสในการให้บริการสาธารณะ/บริการประชาชน เพื่อให้เกิดความพึงพอใจแก่ประชาชนโดยทัดเทียมกันและโดย</w:t>
            </w:r>
            <w:r w:rsidRPr="007126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ไม่เลือกปฏิบัติ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7B454B" w:rsidRPr="00B2468D" w:rsidRDefault="007B454B" w:rsidP="007B454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 w:rsidRPr="00B2468D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กิจกรรมการจัดบริการสาธารณะและการบริการประชาชนเพื่อให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2468D">
              <w:rPr>
                <w:rFonts w:ascii="TH SarabunPSK" w:hAnsi="TH SarabunPSK" w:cs="TH SarabunPSK"/>
                <w:sz w:val="32"/>
                <w:szCs w:val="32"/>
                <w:cs/>
              </w:rPr>
              <w:t>เกิดความพึงพอใจแก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B2468D">
              <w:rPr>
                <w:rFonts w:ascii="TH SarabunPSK" w:hAnsi="TH SarabunPSK" w:cs="TH SarabunPSK"/>
                <w:sz w:val="32"/>
                <w:szCs w:val="32"/>
                <w:cs/>
              </w:rPr>
              <w:t>ประชาชนโดยทัดเทียมกันและไม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B2468D">
              <w:rPr>
                <w:rFonts w:ascii="TH SarabunPSK" w:hAnsi="TH SarabunPSK" w:cs="TH SarabunPSK"/>
                <w:sz w:val="32"/>
                <w:szCs w:val="32"/>
                <w:cs/>
              </w:rPr>
              <w:t>เลือกปฏิบัติ</w:t>
            </w:r>
          </w:p>
          <w:p w:rsidR="007B454B" w:rsidRPr="00FA0753" w:rsidRDefault="007B454B" w:rsidP="007B454B">
            <w:pPr>
              <w:pStyle w:val="1"/>
              <w:rPr>
                <w:rFonts w:ascii="TH SarabunPSK" w:hAnsi="TH SarabunPSK" w:cs="TH SarabunPSK"/>
              </w:rPr>
            </w:pPr>
            <w:r>
              <w:rPr>
                <w:rFonts w:ascii="TH SarabunIT๙" w:hAnsi="TH SarabunIT๙" w:cs="TH SarabunIT๙"/>
                <w:color w:val="000000"/>
                <w:u w:val="dotted"/>
              </w:rPr>
              <w:lastRenderedPageBreak/>
              <w:t>2.</w:t>
            </w:r>
            <w:r w:rsidRPr="00FA0753">
              <w:rPr>
                <w:rFonts w:ascii="TH SarabunPSK" w:hAnsi="TH SarabunPSK" w:cs="TH SarabunPSK"/>
                <w:cs/>
              </w:rPr>
              <w:t>โครงการ อบต. พบประชาชนองค์การบริหารส่วนตำบลบึงเกลือ  อำเภอเสลภูมิ  จังหวัดร้อยเอ็ดประจำปีงบประมาณ  พ.ศ. 2561</w:t>
            </w:r>
          </w:p>
          <w:p w:rsidR="007B454B" w:rsidRPr="00422546" w:rsidRDefault="007B454B" w:rsidP="007B454B">
            <w:pPr>
              <w:pStyle w:val="af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3.</w:t>
            </w:r>
            <w:r w:rsidRPr="00435F86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โครงการปรับปรุงกระบวนการทำงาน ลดขั้นตอนและระยะเวลาการ</w:t>
            </w:r>
            <w:r w:rsidRPr="00435F86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ปฏิบัติงาน</w:t>
            </w:r>
            <w:r w:rsidRPr="00435F86">
              <w:rPr>
                <w:rFonts w:ascii="TH SarabunPSK" w:hAnsi="TH SarabunPSK" w:cs="TH SarabunPSK"/>
                <w:sz w:val="32"/>
                <w:szCs w:val="32"/>
                <w:cs/>
              </w:rPr>
              <w:t>องค์การบริหารส่วนตำบลบึงเกลือ อำเภอเสลภูมิ จังหวัดร้อยเอ็ด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7B454B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7B454B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1)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แนวทางปฏิบัติงานตามภารกิจของหน่วยงาน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7B454B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7B454B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</w:t>
            </w:r>
            <w:r w:rsidRPr="00E23E6A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 w:rsidRPr="00E23E6A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มาตรฐานการปฏิบัติงานตามภารกิจของหน่วยงาน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7B454B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7B454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 </w:t>
            </w:r>
            <w:r w:rsidRPr="00E23E6A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ปฏิบัติงานตามระเบียบขั้นตอน เป็นมาตรฐาน ยึดหลักความถูกต้อง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7B454B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7B454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 </w:t>
            </w:r>
            <w:r w:rsidRPr="00E23E6A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4) รายงานผลการปฏิบัติงานตามคู่มือหรือ</w:t>
            </w:r>
            <w:r w:rsidRPr="00E23E6A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มาตรฐานการปฏิบัติงานตามภารกิจของหน่วยงาน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7B454B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7B454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 </w:t>
            </w:r>
            <w:r w:rsidRPr="00E23E6A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การให้บริการโดย</w:t>
            </w:r>
            <w:r w:rsidRPr="00E23E6A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ไม่เลือกปฏิบัติ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7B454B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7B454B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6)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บริหารจัดการที่ยุติธรรมและตรงไปตรงมาในการให้บริการ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7B454B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7B454B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7)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ใช้เทคโนโลยีเพื่อให้เป็นมาตรฐาน โปร่งใส มีประสิทธ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ิ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ภาพ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7B454B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7B454B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8)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แสดงขั้นตอน ระยะเวลา อัตราค่าบริการ อย่างชัดเจน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7B454B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7B454B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9)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ให้บริการโดยจัดลำดับก่อน – หลัง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7B454B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7B454B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10) ให้บริการแล้วเสร็จในระยะเวลาที่เหมาะสม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7B454B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7B454B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11)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ความพึงพอใจต่อคุณภาพการให้บริการ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7B454B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7B454B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12)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ร้อยละของระดับความพึงพอใจของผู้รับบริการ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CA2043" w:rsidRPr="00712649" w:rsidRDefault="007C24A0" w:rsidP="007C24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lastRenderedPageBreak/>
              <w:t>/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5813" w:type="dxa"/>
          </w:tcPr>
          <w:p w:rsidR="00CA2043" w:rsidRPr="00712649" w:rsidRDefault="00CA2043" w:rsidP="007C24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="007C24A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12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   </w:t>
            </w:r>
          </w:p>
        </w:tc>
        <w:tc>
          <w:tcPr>
            <w:tcW w:w="4252" w:type="dxa"/>
            <w:gridSpan w:val="6"/>
          </w:tcPr>
          <w:p w:rsidR="00CA2043" w:rsidRPr="00712649" w:rsidRDefault="00CA2043" w:rsidP="003D5521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3D5521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5…</w:t>
            </w:r>
          </w:p>
        </w:tc>
      </w:tr>
    </w:tbl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1D2664" w:rsidRDefault="001D2664" w:rsidP="00CA2043">
      <w:pPr>
        <w:rPr>
          <w:rFonts w:ascii="TH SarabunIT๙" w:hAnsi="TH SarabunIT๙" w:cs="TH SarabunIT๙"/>
          <w:sz w:val="32"/>
          <w:szCs w:val="32"/>
        </w:rPr>
      </w:pPr>
    </w:p>
    <w:p w:rsidR="001D2664" w:rsidRDefault="001D2664" w:rsidP="00CA2043">
      <w:pPr>
        <w:rPr>
          <w:rFonts w:ascii="TH SarabunIT๙" w:hAnsi="TH SarabunIT๙" w:cs="TH SarabunIT๙"/>
          <w:sz w:val="32"/>
          <w:szCs w:val="32"/>
        </w:rPr>
      </w:pPr>
    </w:p>
    <w:p w:rsidR="001D2664" w:rsidRDefault="001D2664" w:rsidP="00CA2043">
      <w:pPr>
        <w:rPr>
          <w:rFonts w:ascii="TH SarabunIT๙" w:hAnsi="TH SarabunIT๙" w:cs="TH SarabunIT๙"/>
          <w:sz w:val="32"/>
          <w:szCs w:val="32"/>
        </w:rPr>
      </w:pPr>
    </w:p>
    <w:p w:rsidR="001D2664" w:rsidRDefault="001D2664" w:rsidP="00CA2043">
      <w:pPr>
        <w:rPr>
          <w:rFonts w:ascii="TH SarabunIT๙" w:hAnsi="TH SarabunIT๙" w:cs="TH SarabunIT๙"/>
          <w:sz w:val="32"/>
          <w:szCs w:val="32"/>
        </w:rPr>
      </w:pPr>
    </w:p>
    <w:p w:rsidR="001D2664" w:rsidRDefault="001D2664" w:rsidP="00CA2043">
      <w:pPr>
        <w:rPr>
          <w:rFonts w:ascii="TH SarabunIT๙" w:hAnsi="TH SarabunIT๙" w:cs="TH SarabunIT๙"/>
          <w:sz w:val="32"/>
          <w:szCs w:val="32"/>
        </w:rPr>
      </w:pPr>
    </w:p>
    <w:p w:rsidR="001D2664" w:rsidRDefault="001D2664" w:rsidP="00CA2043">
      <w:pPr>
        <w:rPr>
          <w:rFonts w:ascii="TH SarabunIT๙" w:hAnsi="TH SarabunIT๙" w:cs="TH SarabunIT๙"/>
          <w:sz w:val="32"/>
          <w:szCs w:val="32"/>
        </w:rPr>
      </w:pPr>
    </w:p>
    <w:p w:rsidR="001D2664" w:rsidRDefault="001D2664" w:rsidP="00CA2043">
      <w:pPr>
        <w:rPr>
          <w:rFonts w:ascii="TH SarabunIT๙" w:hAnsi="TH SarabunIT๙" w:cs="TH SarabunIT๙"/>
          <w:sz w:val="32"/>
          <w:szCs w:val="32"/>
        </w:rPr>
      </w:pPr>
    </w:p>
    <w:p w:rsidR="001D2664" w:rsidRDefault="001D2664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ind w:right="-33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lastRenderedPageBreak/>
        <w:tab/>
        <w:t>2.3</w:t>
      </w:r>
      <w:r w:rsidRPr="00DD0F1D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DD0F1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มาตรการการใช้ดุลยพินิจ</w:t>
      </w:r>
      <w:r w:rsidRPr="00DD0F1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และใช้อำนาจหน้าที่</w:t>
      </w:r>
      <w:r w:rsidRPr="00DD0F1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ให้เป็นไปตามหลักการบริหารกิจการบ้านเมืองที่ดี</w:t>
      </w:r>
    </w:p>
    <w:p w:rsidR="00CA2043" w:rsidRDefault="00CA2043" w:rsidP="00CA2043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(10 คะแนน)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850"/>
        <w:gridCol w:w="851"/>
        <w:gridCol w:w="850"/>
        <w:gridCol w:w="851"/>
      </w:tblGrid>
      <w:tr w:rsidR="00CA2043" w:rsidTr="00506BB8">
        <w:trPr>
          <w:tblHeader/>
        </w:trPr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4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6238" w:type="dxa"/>
            <w:vMerge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(3 ข้อ)</w:t>
            </w:r>
          </w:p>
        </w:tc>
        <w:tc>
          <w:tcPr>
            <w:tcW w:w="851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(2 ข้อ)</w:t>
            </w:r>
          </w:p>
        </w:tc>
        <w:tc>
          <w:tcPr>
            <w:tcW w:w="850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(1 ข้อ)</w:t>
            </w:r>
          </w:p>
        </w:tc>
        <w:tc>
          <w:tcPr>
            <w:tcW w:w="851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(-)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2.3.1 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มีการจัดทำแผนภูมิขั้นตอนและระยะเวลาการดำเนินการเกี่ยวกับการบริการประชาชนรายละเอียดที่เกี่ยวข้องในแต่ละขั้นตอน เปิดเผย ณ ที่ทำการและในระบบเครือข่ายสารสนเทศขององค์กรปกครองส่วนท้องถิ่น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CA2043" w:rsidRPr="00712649" w:rsidRDefault="003D56E2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โครงการลดขั้นตอนและระยะเวลาปฏิบัติราชการ</w:t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E8770C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E8770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</w:t>
            </w:r>
            <w:r w:rsidRPr="00E23E6A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การเปิดเผยขั้นตอนและมาตรฐานระยะเวลาให้บริการ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อย่างชัดเจน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E8770C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E877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E23E6A">
              <w:rPr>
                <w:rFonts w:ascii="TH SarabunIT๙" w:hAnsi="TH SarabunIT๙" w:cs="TH SarabunIT๙"/>
                <w:sz w:val="32"/>
                <w:szCs w:val="32"/>
              </w:rPr>
              <w:tab/>
              <w:t>2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Pr="00E23E6A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การให้ข้อมูลเกี่ยวกับวิธีการและมาตรฐานการให้บริการ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E8770C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E877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E23E6A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แนวทางปฏิบัติเกี่ยวกับวิธีการและมาตรฐานที่ใช้ให้บริการ</w:t>
            </w:r>
          </w:p>
        </w:tc>
        <w:tc>
          <w:tcPr>
            <w:tcW w:w="850" w:type="dxa"/>
          </w:tcPr>
          <w:p w:rsidR="00CA2043" w:rsidRPr="00712649" w:rsidRDefault="00E8770C" w:rsidP="00E87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  <w:tc>
          <w:tcPr>
            <w:tcW w:w="851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RPr="005B21E9" w:rsidTr="00506BB8">
        <w:tc>
          <w:tcPr>
            <w:tcW w:w="6238" w:type="dxa"/>
          </w:tcPr>
          <w:p w:rsidR="00CA2043" w:rsidRPr="00712649" w:rsidRDefault="00CA2043" w:rsidP="00E8770C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ab/>
            </w:r>
            <w:r w:rsidR="00E8770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3 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   </w:t>
            </w:r>
          </w:p>
        </w:tc>
        <w:tc>
          <w:tcPr>
            <w:tcW w:w="3402" w:type="dxa"/>
            <w:gridSpan w:val="4"/>
          </w:tcPr>
          <w:p w:rsidR="00CA2043" w:rsidRPr="00712649" w:rsidRDefault="00CA2043" w:rsidP="00E8770C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="00E8770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5</w:t>
            </w:r>
          </w:p>
        </w:tc>
      </w:tr>
    </w:tbl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Pr="00DA09BB" w:rsidRDefault="00CA2043" w:rsidP="00CA2043">
      <w:pPr>
        <w:rPr>
          <w:rFonts w:ascii="TH SarabunIT๙" w:hAnsi="TH SarabunIT๙" w:cs="TH SarabunIT๙"/>
          <w:b/>
          <w:bCs/>
          <w:sz w:val="6"/>
          <w:szCs w:val="6"/>
          <w:cs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850"/>
        <w:gridCol w:w="851"/>
        <w:gridCol w:w="850"/>
        <w:gridCol w:w="851"/>
      </w:tblGrid>
      <w:tr w:rsidR="00CA2043" w:rsidTr="00506BB8"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4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c>
          <w:tcPr>
            <w:tcW w:w="6238" w:type="dxa"/>
            <w:vMerge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(3 ข้อ)</w:t>
            </w:r>
          </w:p>
        </w:tc>
        <w:tc>
          <w:tcPr>
            <w:tcW w:w="851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(2 ข้อ)</w:t>
            </w:r>
          </w:p>
        </w:tc>
        <w:tc>
          <w:tcPr>
            <w:tcW w:w="850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(1 ข้อ)</w:t>
            </w:r>
          </w:p>
        </w:tc>
        <w:tc>
          <w:tcPr>
            <w:tcW w:w="851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(-)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2.3.2 มีการกระจายอำนาจการตัดสินใจเกี่ยวกับการสั่ง อนุญาต อนุมัติ ปฏิบัติราชการแทนหรือการดำเนินการอื่นใดของผู้มีอำนาจในองค์กรปกครองส่วนท้องถิ่น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0C04B4" w:rsidRDefault="000C04B4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มาตราการมอบอำนาจของนายกองค์กรปกครองส่วนท้องถิ่น</w:t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5C7F4D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5C7F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ab/>
            </w:r>
            <w:r w:rsidRPr="009A529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9A52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การ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ให้ข้อมูลหน้าที่ความรับผิดชอบและผู้รับผิดชอบอย่างชัดเจน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5C7F4D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5C7F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>2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ปฏิบัติหน้าที่โดยคำนึงถึงการใช้อำนาจหน้าที่โดยชอบธรรมและถูกกฎหมาย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746BF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ab/>
              <w:t xml:space="preserve">3)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ปฏิบัติหน้าที่โดยดำเนินการตามขั้นตอนอย่างถูกต้อง ไม่ผิดพลาด</w:t>
            </w:r>
          </w:p>
        </w:tc>
        <w:tc>
          <w:tcPr>
            <w:tcW w:w="850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CA2043" w:rsidRPr="00712649" w:rsidRDefault="00746BFF" w:rsidP="00746B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  <w:tc>
          <w:tcPr>
            <w:tcW w:w="850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RPr="005B21E9" w:rsidTr="00506BB8">
        <w:tc>
          <w:tcPr>
            <w:tcW w:w="6238" w:type="dxa"/>
          </w:tcPr>
          <w:p w:rsidR="00CA2043" w:rsidRPr="00712649" w:rsidRDefault="00CA2043" w:rsidP="00746BFF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มสาระสำคัญ ทั้งสิ้น จำนวน</w:t>
            </w:r>
            <w:r w:rsidR="00746B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46BFF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   </w:t>
            </w:r>
          </w:p>
        </w:tc>
        <w:tc>
          <w:tcPr>
            <w:tcW w:w="3402" w:type="dxa"/>
            <w:gridSpan w:val="4"/>
          </w:tcPr>
          <w:p w:rsidR="00CA2043" w:rsidRPr="00712649" w:rsidRDefault="00CA2043" w:rsidP="00746BFF">
            <w:pPr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ab/>
            </w:r>
            <w:r w:rsidR="00746BFF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4 </w:t>
            </w:r>
          </w:p>
        </w:tc>
      </w:tr>
    </w:tbl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Pr="00632BE9" w:rsidRDefault="00CA2043" w:rsidP="00CA2043">
      <w:pPr>
        <w:rPr>
          <w:rFonts w:ascii="TH SarabunIT๙" w:hAnsi="TH SarabunIT๙" w:cs="TH SarabunIT๙"/>
          <w:sz w:val="32"/>
          <w:szCs w:val="32"/>
        </w:rPr>
      </w:pPr>
      <w:r w:rsidRPr="00DD24E6">
        <w:rPr>
          <w:rFonts w:ascii="TH SarabunIT๙" w:hAnsi="TH SarabunIT๙" w:cs="TH SarabunIT๙"/>
          <w:b/>
          <w:bCs/>
          <w:color w:val="000000"/>
          <w:sz w:val="32"/>
          <w:szCs w:val="32"/>
        </w:rPr>
        <w:lastRenderedPageBreak/>
        <w:t>2.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>4</w:t>
      </w:r>
      <w:r w:rsidRPr="00DD24E6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DD24E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การเชิดชูเกียรติแก่หน่วยงาน/บุคคลในการดำเนินกิจการ การประพฤติ</w:t>
      </w:r>
      <w:r w:rsidRPr="00DD24E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ปฏิบัติ</w:t>
      </w:r>
      <w:r w:rsidRPr="00DD24E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ตนให้เป็นที่ประจักษ์</w:t>
      </w:r>
    </w:p>
    <w:p w:rsidR="00CA2043" w:rsidRPr="008C6F97" w:rsidRDefault="00CA2043" w:rsidP="00CA204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(15 คะแนน)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1701"/>
        <w:gridCol w:w="1701"/>
      </w:tblGrid>
      <w:tr w:rsidR="00CA2043" w:rsidTr="00506BB8">
        <w:trPr>
          <w:tblHeader/>
        </w:trPr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2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6238" w:type="dxa"/>
            <w:vMerge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(มีโครงการ)</w:t>
            </w:r>
          </w:p>
        </w:tc>
        <w:tc>
          <w:tcPr>
            <w:tcW w:w="1701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(ไม่มีโครงการ)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2.4.1 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ยกย่องเชิดชูเกียรติ</w:t>
            </w:r>
            <w:r w:rsidR="007D3B61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หน่วยงาน/บุคคล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ที่มีความซื่อสัตย์ สุจริต </w:t>
            </w:r>
            <w:r w:rsidR="007D3B61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  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มีคุณธรรม จริยธรรม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032D7B" w:rsidRDefault="00032D7B" w:rsidP="00032D7B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1.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อบรมคุณธรรม-จริยธรรม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 xml:space="preserve"> 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แก่ผู้บริหาร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 xml:space="preserve"> 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สมาชิกสภา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และพนักงาน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</w:t>
            </w:r>
          </w:p>
          <w:p w:rsidR="00433ACF" w:rsidRPr="00D654BD" w:rsidRDefault="00032D7B" w:rsidP="00032D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  </w:t>
            </w:r>
            <w:r w:rsidRPr="00486E4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องค์การบริหารส่วนตำบลบึงเกลือ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40224F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ยกย่องเชิดชูเกียรติ</w:t>
            </w:r>
            <w:r w:rsidR="00506BB8" w:rsidRPr="00506BB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หน่วยงาน/บุคคล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ที่มีความซื่อสัตย์ สุจริต มีคุณธรรม จริยธรรม</w:t>
            </w:r>
          </w:p>
        </w:tc>
        <w:tc>
          <w:tcPr>
            <w:tcW w:w="1701" w:type="dxa"/>
          </w:tcPr>
          <w:p w:rsidR="00CA2043" w:rsidRPr="00712649" w:rsidRDefault="00820A2F" w:rsidP="00820A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="008656B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1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โครงการ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3402" w:type="dxa"/>
            <w:gridSpan w:val="2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820A2F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5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2.4.2 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ยกย่องเชิดชูเกียรติ</w:t>
            </w:r>
            <w:r w:rsidR="007D3B61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หน่วยงาน/บุคคล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ที่ให้ความช่วยเหลือกิจการสาธารณะของท้องถิ่น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032D7B" w:rsidRDefault="00032D7B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 w:rsidRPr="00D654B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จัดงานวันสตรีสากล  ประจำปี 25</w:t>
            </w:r>
            <w:r w:rsidRPr="00D654BD">
              <w:rPr>
                <w:rFonts w:ascii="TH SarabunPSK" w:hAnsi="TH SarabunPSK" w:cs="TH SarabunPSK"/>
                <w:sz w:val="32"/>
                <w:szCs w:val="32"/>
                <w:cs/>
              </w:rPr>
              <w:t>61</w:t>
            </w:r>
            <w:r w:rsidRPr="00D654B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654B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องค์การบริหารส่วนตำบล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D654B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บึงเกลือ  อำเภอเสลภูมิ  จังหวัดร้อยเอ็ด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032D7B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032D7B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ยกย่องเชิดชูเกียรติ</w:t>
            </w:r>
            <w:r w:rsidR="00506BB8" w:rsidRPr="00506BB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หน่วยงาน/บุคคล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ที่ให้ความช่วยเหลือกิจการสาธารณะของท้องถิ่น</w:t>
            </w:r>
          </w:p>
        </w:tc>
        <w:tc>
          <w:tcPr>
            <w:tcW w:w="1701" w:type="dxa"/>
          </w:tcPr>
          <w:p w:rsidR="00CA2043" w:rsidRPr="00712649" w:rsidRDefault="00032D7B" w:rsidP="00032D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  <w:tc>
          <w:tcPr>
            <w:tcW w:w="1701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="00032D7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1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โครงการ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3402" w:type="dxa"/>
            <w:gridSpan w:val="2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032D7B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5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</w:tc>
      </w:tr>
      <w:tr w:rsidR="00CA2043" w:rsidTr="00506BB8">
        <w:trPr>
          <w:tblHeader/>
        </w:trPr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2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6238" w:type="dxa"/>
            <w:vMerge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(มีโครงการ)</w:t>
            </w:r>
          </w:p>
        </w:tc>
        <w:tc>
          <w:tcPr>
            <w:tcW w:w="1701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(ไม่มีโครงการ)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2.4.3 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ยกย่องเชิดชูเกียรติ</w:t>
            </w:r>
            <w:r w:rsidR="007D3B61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บุคคล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ที่ดำรงตนตามหลักเศรษฐกิจพอเพียง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8B358A" w:rsidRDefault="008B358A" w:rsidP="008B358A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 w:rsidRPr="00D654B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จัดงานวันสตรีสากล  ประจำปี 25</w:t>
            </w:r>
            <w:r w:rsidRPr="00D654BD">
              <w:rPr>
                <w:rFonts w:ascii="TH SarabunPSK" w:hAnsi="TH SarabunPSK" w:cs="TH SarabunPSK"/>
                <w:sz w:val="32"/>
                <w:szCs w:val="32"/>
                <w:cs/>
              </w:rPr>
              <w:t>61</w:t>
            </w:r>
            <w:r w:rsidRPr="00D654B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654B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องค์การบริหารส่วนตำบล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D654B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บึงเกลือ  อำเภอเสลภูมิ  จังหวัดร้อยเอ็ด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8B358A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)</w:t>
            </w:r>
            <w:r w:rsidRPr="00712649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ab/>
            </w:r>
            <w:r w:rsidR="00506BB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ยกย่องเชิดชูเกียรติ</w:t>
            </w:r>
            <w:r w:rsidR="00506BB8" w:rsidRPr="00506BB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บุคคล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ที่ดำรงตนตามหลักเศรษฐกิจพอเพียง</w:t>
            </w:r>
          </w:p>
        </w:tc>
        <w:tc>
          <w:tcPr>
            <w:tcW w:w="1701" w:type="dxa"/>
          </w:tcPr>
          <w:p w:rsidR="00CA2043" w:rsidRPr="00712649" w:rsidRDefault="008B358A" w:rsidP="008B35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  <w:tc>
          <w:tcPr>
            <w:tcW w:w="1701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8B358A">
            <w:pPr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="008B358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1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โครงการ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3402" w:type="dxa"/>
            <w:gridSpan w:val="2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8B358A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5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</w:tc>
      </w:tr>
    </w:tbl>
    <w:p w:rsidR="00CA2043" w:rsidRDefault="00CA2043" w:rsidP="00CA2043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9F32A6" w:rsidRDefault="009F32A6" w:rsidP="00CA2043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DD0F1D">
        <w:rPr>
          <w:rFonts w:ascii="TH SarabunIT๙" w:hAnsi="TH SarabunIT๙" w:cs="TH SarabunIT๙"/>
          <w:b/>
          <w:bCs/>
          <w:color w:val="000000"/>
          <w:sz w:val="32"/>
          <w:szCs w:val="32"/>
        </w:rPr>
        <w:lastRenderedPageBreak/>
        <w:t>2.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>5</w:t>
      </w:r>
      <w:r w:rsidRPr="00DD0F1D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DD0F1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มาตรการจัดการในกรณีได้ทราบ หรือรับแจ้ง หรือตรวจสอบพบการทุจริต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(20 คะแนน)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850"/>
        <w:gridCol w:w="993"/>
        <w:gridCol w:w="850"/>
        <w:gridCol w:w="709"/>
      </w:tblGrid>
      <w:tr w:rsidR="00CA2043" w:rsidTr="00506BB8">
        <w:trPr>
          <w:tblHeader/>
        </w:trPr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4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6238" w:type="dxa"/>
            <w:vMerge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(3 ข้อ)</w:t>
            </w:r>
          </w:p>
        </w:tc>
        <w:tc>
          <w:tcPr>
            <w:tcW w:w="993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(2 ข้อ)</w:t>
            </w:r>
          </w:p>
        </w:tc>
        <w:tc>
          <w:tcPr>
            <w:tcW w:w="850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(1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(-)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2.5.1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ดำเนินการให้มีข้อตกลงระหว่างบุคลากรในองค์กรได้ปฏิบัติหน้าที่ราชการด้วยความซื่อสัตย์ สุจริต มีคูณธรรม จริยธรรม และการบริหารราชการกิจการบ้านเมืองที่ดี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9F32A6" w:rsidRDefault="009F32A6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 w:rsidRPr="009F32A6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 w:rsidRPr="009F32A6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การจัดทำข</w:t>
            </w:r>
            <w:r w:rsidRPr="009F32A6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9F32A6">
              <w:rPr>
                <w:rFonts w:ascii="TH SarabunPSK" w:hAnsi="TH SarabunPSK" w:cs="TH SarabunPSK"/>
                <w:sz w:val="32"/>
                <w:szCs w:val="32"/>
                <w:cs/>
              </w:rPr>
              <w:t>อตกลงการปฏิบัติราชการขององค</w:t>
            </w:r>
            <w:r w:rsidRPr="009F32A6">
              <w:rPr>
                <w:rFonts w:ascii="TH SarabunPSK" w:hAnsi="TH SarabunPSK" w:cs="TH SarabunPSK" w:hint="cs"/>
                <w:sz w:val="32"/>
                <w:szCs w:val="32"/>
                <w:cs/>
              </w:rPr>
              <w:t>์</w:t>
            </w:r>
            <w:r w:rsidRPr="009F32A6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การบริหารส</w:t>
            </w:r>
            <w:r w:rsidRPr="009F32A6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9F32A6">
              <w:rPr>
                <w:rFonts w:ascii="TH SarabunPSK" w:hAnsi="TH SarabunPSK" w:cs="TH SarabunPSK"/>
                <w:sz w:val="32"/>
                <w:szCs w:val="32"/>
                <w:cs/>
              </w:rPr>
              <w:t>วนตำบล</w:t>
            </w:r>
            <w:r w:rsidRPr="009F32A6">
              <w:rPr>
                <w:rFonts w:ascii="TH SarabunPSK" w:hAnsi="TH SarabunPSK" w:cs="TH SarabunPSK" w:hint="cs"/>
                <w:sz w:val="32"/>
                <w:szCs w:val="32"/>
                <w:cs/>
              </w:rPr>
              <w:t>บึงเกลือ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A835EE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A835EE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1) มิให้มีการเรียกรับเงินพิเศษ เรี่ยไร ขอรับบริจาค หรือร้องขอให้ผู้ใช้บริการพาไปสถานที่บันเทิงรวมถึงร้องขอสิ่งอำนวยความสะดวกหรือประโยชน์อื่นใด เพื่อแลกเปลี่ยนกับการให้บริการตามอำนาจหน้าที่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A835EE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A835EE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2) มิให้เจ้าหน้าที่ที่ให้บริการเอื้อประโยชน์หรือเลือกปฏิบัติต่อผู้ใช้บริการบางคนเนื่องจากมีความสัมพันธ์ส่วนตัว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A835EE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A835EE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3) มิให้เจ้าหน้าที่ปฏิบัติหน้าที่อย่างไม่เป็นธรรมหรือมีการให้ความช่วยเหลือเป็นพิเศษแก่บุคคลอื่นเพื่อประโยชน์ตอบแทนสำหรับตนเองและพวกพ้องหรือบุคคลอื่น</w:t>
            </w:r>
          </w:p>
        </w:tc>
        <w:tc>
          <w:tcPr>
            <w:tcW w:w="850" w:type="dxa"/>
          </w:tcPr>
          <w:p w:rsidR="00CA2043" w:rsidRPr="00712649" w:rsidRDefault="00A835EE" w:rsidP="00A835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  <w:tc>
          <w:tcPr>
            <w:tcW w:w="993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A835EE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มสาระสำคัญ ทั้งสิ้น จำนวน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ab/>
            </w:r>
            <w:r w:rsidR="00A835EE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3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.ข้อ</w:t>
            </w:r>
          </w:p>
        </w:tc>
        <w:tc>
          <w:tcPr>
            <w:tcW w:w="3402" w:type="dxa"/>
            <w:gridSpan w:val="4"/>
          </w:tcPr>
          <w:p w:rsidR="00CA2043" w:rsidRPr="00712649" w:rsidRDefault="00CA2043" w:rsidP="00A835E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A835EE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5 </w:t>
            </w:r>
          </w:p>
        </w:tc>
      </w:tr>
    </w:tbl>
    <w:p w:rsidR="00CA2043" w:rsidRPr="000409E3" w:rsidRDefault="00CA2043" w:rsidP="00CA2043">
      <w:pPr>
        <w:rPr>
          <w:rFonts w:ascii="TH SarabunIT๙" w:hAnsi="TH SarabunIT๙" w:cs="TH SarabunIT๙"/>
          <w:b/>
          <w:bCs/>
          <w:sz w:val="8"/>
          <w:szCs w:val="8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1134"/>
        <w:gridCol w:w="1134"/>
        <w:gridCol w:w="1134"/>
      </w:tblGrid>
      <w:tr w:rsidR="00CA2043" w:rsidTr="00506BB8"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3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c>
          <w:tcPr>
            <w:tcW w:w="6238" w:type="dxa"/>
            <w:vMerge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( 2 ข้อ)</w:t>
            </w:r>
          </w:p>
        </w:tc>
        <w:tc>
          <w:tcPr>
            <w:tcW w:w="1134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( 1 ข้อ)</w:t>
            </w:r>
          </w:p>
        </w:tc>
        <w:tc>
          <w:tcPr>
            <w:tcW w:w="1134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(-)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2.5.2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มีการให้ความร่วมมือกับหน่วยงานราชการ จังหวัด อำเภอที่ได้ดำเนินการตามอำนาจหน้าที่เพื่อการตรวจสอบ ควบคุม ดูแลการปฏิบัติราชการขององค์กรปกครองส่วนท้องถิ่น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F03312" w:rsidRPr="004A7CD8" w:rsidRDefault="00F03312" w:rsidP="00F0331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 w:rsidRPr="004A7CD8">
              <w:rPr>
                <w:rFonts w:ascii="TH SarabunPSK" w:hAnsi="TH SarabunPSK" w:cs="TH SarabunPSK"/>
                <w:sz w:val="32"/>
                <w:szCs w:val="32"/>
                <w:cs/>
              </w:rPr>
              <w:t>ให</w:t>
            </w:r>
            <w:r w:rsidRPr="004A7CD8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4A7CD8">
              <w:rPr>
                <w:rFonts w:ascii="TH SarabunPSK" w:hAnsi="TH SarabunPSK" w:cs="TH SarabunPSK"/>
                <w:sz w:val="32"/>
                <w:szCs w:val="32"/>
                <w:cs/>
              </w:rPr>
              <w:t>ความร</w:t>
            </w:r>
            <w:r w:rsidRPr="004A7CD8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4A7CD8">
              <w:rPr>
                <w:rFonts w:ascii="TH SarabunPSK" w:hAnsi="TH SarabunPSK" w:cs="TH SarabunPSK"/>
                <w:sz w:val="32"/>
                <w:szCs w:val="32"/>
                <w:cs/>
              </w:rPr>
              <w:t>วมมือกับหน</w:t>
            </w:r>
            <w:r w:rsidRPr="004A7CD8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4A7CD8">
              <w:rPr>
                <w:rFonts w:ascii="TH SarabunPSK" w:hAnsi="TH SarabunPSK" w:cs="TH SarabunPSK"/>
                <w:sz w:val="32"/>
                <w:szCs w:val="32"/>
                <w:cs/>
              </w:rPr>
              <w:t>วยตรวจสอบที่ได</w:t>
            </w:r>
            <w:r w:rsidRPr="004A7CD8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4A7CD8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ดำเนินการตามอำนาจหน</w:t>
            </w:r>
            <w:r w:rsidRPr="004A7CD8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4A7CD8">
              <w:rPr>
                <w:rFonts w:ascii="TH SarabunPSK" w:hAnsi="TH SarabunPSK" w:cs="TH SarabunPSK"/>
                <w:sz w:val="32"/>
                <w:szCs w:val="32"/>
                <w:cs/>
              </w:rPr>
              <w:t>าที่เพื่อการตรวจสอบ</w:t>
            </w:r>
            <w:r w:rsidRPr="004A7CD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A7CD8">
              <w:rPr>
                <w:rFonts w:ascii="TH SarabunPSK" w:hAnsi="TH SarabunPSK" w:cs="TH SarabunPSK"/>
                <w:sz w:val="32"/>
                <w:szCs w:val="32"/>
                <w:cs/>
              </w:rPr>
              <w:t>ควบคุมดูแล</w:t>
            </w:r>
            <w:r w:rsidRPr="004A7CD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A7CD8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การปฏิบัติราชการของ</w:t>
            </w:r>
            <w:r w:rsidRPr="004A7CD8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องค์บริหารส่วนตำบลบึงเกลือ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F03312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F0331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1)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มีแผนปฏิบัติการป้องกันและปราบปรามการทุจริต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F03312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F0331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2) รับการประเมิน ตรวจสอบ จากหน่วยกำกับ ดูแล</w:t>
            </w:r>
          </w:p>
        </w:tc>
        <w:tc>
          <w:tcPr>
            <w:tcW w:w="1134" w:type="dxa"/>
          </w:tcPr>
          <w:p w:rsidR="00CA2043" w:rsidRPr="00712649" w:rsidRDefault="00F03312" w:rsidP="00F033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  <w:tc>
          <w:tcPr>
            <w:tcW w:w="1134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F0331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="00F03312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ข้อ   </w:t>
            </w:r>
          </w:p>
        </w:tc>
        <w:tc>
          <w:tcPr>
            <w:tcW w:w="3402" w:type="dxa"/>
            <w:gridSpan w:val="3"/>
          </w:tcPr>
          <w:p w:rsidR="00CA2043" w:rsidRPr="00712649" w:rsidRDefault="00CA2043" w:rsidP="00F03312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F03312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5</w:t>
            </w:r>
          </w:p>
        </w:tc>
      </w:tr>
    </w:tbl>
    <w:p w:rsidR="00CA2043" w:rsidRDefault="00CA2043" w:rsidP="00CA204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25121D" w:rsidRDefault="0025121D" w:rsidP="00CA204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25121D" w:rsidRPr="008C6F97" w:rsidRDefault="0025121D" w:rsidP="00CA204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850"/>
        <w:gridCol w:w="993"/>
        <w:gridCol w:w="850"/>
        <w:gridCol w:w="709"/>
      </w:tblGrid>
      <w:tr w:rsidR="00CA2043" w:rsidTr="00506BB8">
        <w:trPr>
          <w:tblHeader/>
        </w:trPr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รายละเอียดการจัดทำแผน</w:t>
            </w:r>
          </w:p>
        </w:tc>
        <w:tc>
          <w:tcPr>
            <w:tcW w:w="3402" w:type="dxa"/>
            <w:gridSpan w:val="4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6238" w:type="dxa"/>
            <w:vMerge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(3 ข้อ)</w:t>
            </w:r>
          </w:p>
        </w:tc>
        <w:tc>
          <w:tcPr>
            <w:tcW w:w="993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(2 ข้อ)</w:t>
            </w:r>
          </w:p>
        </w:tc>
        <w:tc>
          <w:tcPr>
            <w:tcW w:w="850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(1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(-)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2.5.3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ดำเนินการให้มีเจ้าหน้าที่ที่รับผิดชอบดำเนินการให้เป็นไปตามกฎหมาย กรณีมีเรื่องร้องเรียนกล่าวหาบุคลากรในองค์กรปกครองส่วนท้องถิ่นที่ปฏิบัติราชการตามอำนาจหน้าที่โดยมิชอบ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25121D" w:rsidRDefault="0025121D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มาตราการแต่งตั้งผู้รับผิดชอบเกี่ยวกับเรื่องร้องเรียน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25121D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25121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1)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กระบวนการที่เหมาะสมในการ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ลงโทษผู้กระทำผิดการทุจริต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25121D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25121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2)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มีขั้นตอนการลงโทษผู้กระทำผิดการทุจริตที่เหมาะสม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25121D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25121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3) มีการติดตาม ตรวจสอบผู้กระทำผิดการทุจริตอย่างมีประสิทธิภาพ</w:t>
            </w:r>
          </w:p>
        </w:tc>
        <w:tc>
          <w:tcPr>
            <w:tcW w:w="850" w:type="dxa"/>
          </w:tcPr>
          <w:p w:rsidR="00CA2043" w:rsidRPr="00712649" w:rsidRDefault="0025121D" w:rsidP="002512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  <w:tc>
          <w:tcPr>
            <w:tcW w:w="993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2512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="0025121D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3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   </w:t>
            </w:r>
          </w:p>
        </w:tc>
        <w:tc>
          <w:tcPr>
            <w:tcW w:w="3402" w:type="dxa"/>
            <w:gridSpan w:val="4"/>
          </w:tcPr>
          <w:p w:rsidR="00CA2043" w:rsidRPr="00712649" w:rsidRDefault="00CA2043" w:rsidP="0025121D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25121D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5</w:t>
            </w:r>
          </w:p>
        </w:tc>
      </w:tr>
    </w:tbl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Pr="008C6F97" w:rsidRDefault="00CA2043" w:rsidP="00CA204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F317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มิติที่ ๓ </w:t>
      </w:r>
      <w:r w:rsidRPr="001F317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การส่งเสริมบทบาทและการมีส่วนร่วมของภาคประชาชน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รวม 45 คะแนน</w:t>
      </w:r>
    </w:p>
    <w:p w:rsidR="00CA2043" w:rsidRDefault="00CA2043" w:rsidP="00CA2043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1F317B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3.1 </w:t>
      </w:r>
      <w:r w:rsidRPr="001F317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จัดให้มีและเผยแพร่ข้อมูลข่าวสารในช่องทางที่เป็นการอำนวยความสะดวกแก่ประชาชนได้มีส่วนร่วมตรวจสอบการปฏิบัติราชการตามอำนาจหน้าที่ขององค์กรปกครองส่วนท้องถิ่นได้ทุกขั้นต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(15 คะแนน)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567"/>
        <w:gridCol w:w="567"/>
        <w:gridCol w:w="567"/>
        <w:gridCol w:w="567"/>
        <w:gridCol w:w="567"/>
        <w:gridCol w:w="567"/>
      </w:tblGrid>
      <w:tr w:rsidR="00CA2043" w:rsidRPr="00BD2EBA" w:rsidTr="00506BB8">
        <w:trPr>
          <w:tblHeader/>
        </w:trPr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6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6238" w:type="dxa"/>
            <w:vMerge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2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2"/>
                <w:cs/>
              </w:rPr>
              <w:t>(5ข้อ)</w:t>
            </w:r>
          </w:p>
        </w:tc>
        <w:tc>
          <w:tcPr>
            <w:tcW w:w="567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2"/>
                <w:cs/>
              </w:rPr>
              <w:t>(4ข้อ)</w:t>
            </w:r>
          </w:p>
        </w:tc>
        <w:tc>
          <w:tcPr>
            <w:tcW w:w="567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2"/>
                <w:cs/>
              </w:rPr>
              <w:t>(3ข้อ)</w:t>
            </w:r>
          </w:p>
        </w:tc>
        <w:tc>
          <w:tcPr>
            <w:tcW w:w="567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2"/>
                <w:cs/>
              </w:rPr>
              <w:t>(2ข้อ)</w:t>
            </w:r>
          </w:p>
        </w:tc>
        <w:tc>
          <w:tcPr>
            <w:tcW w:w="567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2"/>
                <w:cs/>
              </w:rPr>
              <w:t>(1ข้อ)</w:t>
            </w:r>
          </w:p>
        </w:tc>
        <w:tc>
          <w:tcPr>
            <w:tcW w:w="567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2"/>
                <w:cs/>
              </w:rPr>
              <w:t>(-)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3.1.1 </w:t>
            </w:r>
            <w:r w:rsidRPr="007126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จัดให้มีศูนย์ข้อมูลข่าวสารตามกฎหมายว่าด้วยข้อมูลข่าวสารของทางราชการ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1A19FF" w:rsidRPr="001A19FF" w:rsidRDefault="001A19FF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 w:rsidRPr="001A19FF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 w:rsidRPr="001A19FF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ปรับปรุงศูนย</w:t>
            </w:r>
            <w:r w:rsidRPr="001A19FF">
              <w:rPr>
                <w:rFonts w:ascii="TH SarabunPSK" w:hAnsi="TH SarabunPSK" w:cs="TH SarabunPSK" w:hint="cs"/>
                <w:sz w:val="32"/>
                <w:szCs w:val="32"/>
                <w:cs/>
              </w:rPr>
              <w:t>์</w:t>
            </w:r>
            <w:r w:rsidRPr="001A19FF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1A19FF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A19FF">
              <w:rPr>
                <w:rFonts w:ascii="TH SarabunPSK" w:hAnsi="TH SarabunPSK" w:cs="TH SarabunPSK"/>
                <w:sz w:val="32"/>
                <w:szCs w:val="32"/>
                <w:cs/>
              </w:rPr>
              <w:t>อมูลข</w:t>
            </w:r>
            <w:r w:rsidRPr="001A19FF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1A19FF">
              <w:rPr>
                <w:rFonts w:ascii="TH SarabunPSK" w:hAnsi="TH SarabunPSK" w:cs="TH SarabunPSK"/>
                <w:sz w:val="32"/>
                <w:szCs w:val="32"/>
                <w:cs/>
              </w:rPr>
              <w:t>าวสารของ</w:t>
            </w:r>
            <w:r w:rsidRPr="001A19FF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องค์การบริหารส่วนตำบลบึงเกลือ</w:t>
            </w:r>
            <w:r w:rsidRPr="001A19FF">
              <w:rPr>
                <w:rFonts w:ascii="TH SarabunPSK" w:hAnsi="TH SarabunPSK" w:cs="TH SarabunPSK"/>
                <w:sz w:val="32"/>
                <w:szCs w:val="32"/>
                <w:cs/>
              </w:rPr>
              <w:t>ให</w:t>
            </w:r>
            <w:r w:rsidRPr="001A19FF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A19FF">
              <w:rPr>
                <w:rFonts w:ascii="TH SarabunPSK" w:hAnsi="TH SarabunPSK" w:cs="TH SarabunPSK"/>
                <w:sz w:val="32"/>
                <w:szCs w:val="32"/>
                <w:cs/>
              </w:rPr>
              <w:t>มีประสิทธิภาพมากยิ่งขึ้น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C0017C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C001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1) ให้ข้อมูลข่าวสารแก่ประชาชนอย่างครบถ้วน ถูกต้องและไม่บิดเบือนข้อเท็จจริง 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C0017C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C001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ab/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มีหน่วยประชาสัมพันธ์ ณ ที่ทำการของหน่วยงาน 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C0017C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C001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E23E6A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3) มีสื่อประชาสัมพันธ์เผยแพร่บทบาทอำนาจหน้าที่ 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C0017C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C001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E23E6A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4) มีการแสดงข้อมูลการดำเนินงานตามบทบาทภารกิจอย่างชัดเจน ถูกต้อง ครบถ้วน สมบูรณ์ และเป็นปัจจุบันทางเว็บไซต์ของหน่วยงานและสื่ออื่นๆ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()</w:t>
            </w:r>
            <w:r w:rsidRPr="00E23E6A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5) มีระบบการให้ข้อมูลการดำเนินงานของหน่วยงานผ่านหมายเลขโทรศัพท์เฉพาะหรือระบบ </w:t>
            </w:r>
            <w:r w:rsidRPr="00E23E6A">
              <w:rPr>
                <w:rFonts w:ascii="TH SarabunIT๙" w:hAnsi="TH SarabunIT๙" w:cs="TH SarabunIT๙"/>
                <w:sz w:val="32"/>
                <w:szCs w:val="32"/>
              </w:rPr>
              <w:t xml:space="preserve">Call Center 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โดยมีระบบตอบรับอัตโนมัติหรือมีเจ้าหน้าที่ของหน่วยงานให้บริการข้อมูลตลอดเวลาการทำ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การของหน่วยงาน</w:t>
            </w:r>
          </w:p>
        </w:tc>
        <w:tc>
          <w:tcPr>
            <w:tcW w:w="567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A2043" w:rsidRPr="00C0017C" w:rsidRDefault="00C0017C" w:rsidP="00C001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  <w:tc>
          <w:tcPr>
            <w:tcW w:w="567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C0017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มสาระสำคัญ ทั้งสิ้น จำนวน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ab/>
            </w:r>
            <w:r w:rsidR="00C0017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4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   </w:t>
            </w:r>
          </w:p>
        </w:tc>
        <w:tc>
          <w:tcPr>
            <w:tcW w:w="3402" w:type="dxa"/>
            <w:gridSpan w:val="6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C0017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4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</w:tc>
      </w:tr>
    </w:tbl>
    <w:p w:rsidR="00CA2043" w:rsidRPr="00CA4778" w:rsidRDefault="00CA2043" w:rsidP="00CA2043">
      <w:pPr>
        <w:rPr>
          <w:rFonts w:ascii="TH SarabunIT๙" w:hAnsi="TH SarabunIT๙" w:cs="TH SarabunIT๙"/>
          <w:b/>
          <w:bCs/>
          <w:color w:val="FF0000"/>
          <w:sz w:val="6"/>
          <w:szCs w:val="6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709"/>
        <w:gridCol w:w="708"/>
        <w:gridCol w:w="709"/>
        <w:gridCol w:w="709"/>
        <w:gridCol w:w="567"/>
      </w:tblGrid>
      <w:tr w:rsidR="00CA2043" w:rsidTr="00506BB8">
        <w:trPr>
          <w:tblHeader/>
        </w:trPr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5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6238" w:type="dxa"/>
            <w:vMerge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(4ข้อ)</w:t>
            </w:r>
          </w:p>
        </w:tc>
        <w:tc>
          <w:tcPr>
            <w:tcW w:w="708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(3ข้อ)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(2ข้อ)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(1ข้อ)</w:t>
            </w:r>
          </w:p>
        </w:tc>
        <w:tc>
          <w:tcPr>
            <w:tcW w:w="567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(-)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3.1.2 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มีการเผยแพร่ข้อมูลข่าวสารเกี่ยวกับการบริหารงานบุคคล การบริหารงบประมาณ การเงิน การจัดหาพัสดุ การคำนวณราคากลาง รายงานผลการปฏิบัติงาน เป็นไปตามหลักเกณฑ์ วิธีการที่กฎหมาย ระเบียบ กฎข้อบังคับ ที่กำหนดให้องค์กรปกครองส่วนท้องถิ่นต้องเผยแพร่ให้ประชาชนทราบและตรวจสอบได้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224F76" w:rsidRDefault="00E9317D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 w:rsidRPr="00E9317D">
              <w:rPr>
                <w:rFonts w:ascii="TH SarabunPSK" w:hAnsi="TH SarabunPSK" w:cs="TH SarabunPSK"/>
                <w:sz w:val="32"/>
                <w:szCs w:val="32"/>
                <w:cs/>
              </w:rPr>
              <w:t>อบรมให</w:t>
            </w:r>
            <w:r w:rsidRPr="00E9317D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E9317D">
              <w:rPr>
                <w:rFonts w:ascii="TH SarabunPSK" w:hAnsi="TH SarabunPSK" w:cs="TH SarabunPSK"/>
                <w:sz w:val="32"/>
                <w:szCs w:val="32"/>
                <w:cs/>
              </w:rPr>
              <w:t>ความรู</w:t>
            </w:r>
            <w:r w:rsidRPr="00E9317D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E9317D">
              <w:rPr>
                <w:rFonts w:ascii="TH SarabunPSK" w:hAnsi="TH SarabunPSK" w:cs="TH SarabunPSK"/>
                <w:sz w:val="32"/>
                <w:szCs w:val="32"/>
                <w:cs/>
              </w:rPr>
              <w:t>ตาม</w:t>
            </w:r>
            <w:r w:rsidRPr="00E9317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9317D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E9317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9317D">
              <w:rPr>
                <w:rFonts w:ascii="TH SarabunPSK" w:hAnsi="TH SarabunPSK" w:cs="TH SarabunPSK"/>
                <w:sz w:val="32"/>
                <w:szCs w:val="32"/>
                <w:cs/>
              </w:rPr>
              <w:t>ร</w:t>
            </w:r>
            <w:r w:rsidRPr="00E9317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9317D">
              <w:rPr>
                <w:rFonts w:ascii="TH SarabunPSK" w:hAnsi="TH SarabunPSK" w:cs="TH SarabunPSK"/>
                <w:sz w:val="32"/>
                <w:szCs w:val="32"/>
                <w:cs/>
              </w:rPr>
              <w:t>บ</w:t>
            </w:r>
            <w:r w:rsidRPr="00E9317D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9317D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E9317D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E9317D">
              <w:rPr>
                <w:rFonts w:ascii="TH SarabunPSK" w:hAnsi="TH SarabunPSK" w:cs="TH SarabunPSK"/>
                <w:sz w:val="32"/>
                <w:szCs w:val="32"/>
                <w:cs/>
              </w:rPr>
              <w:t>อมูลข</w:t>
            </w:r>
            <w:r w:rsidRPr="00E9317D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E9317D">
              <w:rPr>
                <w:rFonts w:ascii="TH SarabunPSK" w:hAnsi="TH SarabunPSK" w:cs="TH SarabunPSK"/>
                <w:sz w:val="32"/>
                <w:szCs w:val="32"/>
                <w:cs/>
              </w:rPr>
              <w:t>าวสารของราชการ</w:t>
            </w:r>
            <w:r w:rsidRPr="00E9317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9317D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E9317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9317D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E9317D">
              <w:rPr>
                <w:rFonts w:ascii="TH SarabunPSK" w:hAnsi="TH SarabunPSK" w:cs="TH SarabunPSK"/>
                <w:sz w:val="32"/>
                <w:szCs w:val="32"/>
              </w:rPr>
              <w:t>. 2540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E9317D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E9317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ab/>
              <w:t xml:space="preserve">1)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การประกาศ เผยแพร่แผนจัดหาพัสดุหรือการจัดซื้อจัดจ้าง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E9317D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2)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การเปิดเผยข้อมูลผลการจัดซื้อจัดจ้างให้สาธารณชนทราบ </w:t>
            </w: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E9317D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E9317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3)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การเข้าถึงข้อมูลของประชาชนของหน่วยงาน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E9317D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E9317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  <w:t xml:space="preserve">4) 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ผลการประเมินการรับรู้และการเข้าถึงข้อมูลภาคประชาชน </w:t>
            </w:r>
          </w:p>
        </w:tc>
        <w:tc>
          <w:tcPr>
            <w:tcW w:w="709" w:type="dxa"/>
          </w:tcPr>
          <w:p w:rsidR="00CA2043" w:rsidRPr="00712649" w:rsidRDefault="00E9317D" w:rsidP="00E93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  <w:tc>
          <w:tcPr>
            <w:tcW w:w="70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E931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มสาระสำคัญ ทั้งสิ้น จำนวน ..........</w:t>
            </w:r>
            <w:r w:rsidR="00E931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........ข้อ   </w:t>
            </w:r>
          </w:p>
        </w:tc>
        <w:tc>
          <w:tcPr>
            <w:tcW w:w="3402" w:type="dxa"/>
            <w:gridSpan w:val="5"/>
          </w:tcPr>
          <w:p w:rsidR="00CA2043" w:rsidRPr="00712649" w:rsidRDefault="00CA2043" w:rsidP="00E931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E9317D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5</w:t>
            </w:r>
          </w:p>
        </w:tc>
      </w:tr>
    </w:tbl>
    <w:p w:rsidR="00CA2043" w:rsidRPr="00CA4778" w:rsidRDefault="00CA2043" w:rsidP="00CA2043">
      <w:pPr>
        <w:rPr>
          <w:rFonts w:ascii="TH SarabunIT๙" w:hAnsi="TH SarabunIT๙" w:cs="TH SarabunIT๙"/>
          <w:b/>
          <w:bCs/>
          <w:color w:val="FF0000"/>
          <w:sz w:val="6"/>
          <w:szCs w:val="6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1701"/>
        <w:gridCol w:w="1701"/>
      </w:tblGrid>
      <w:tr w:rsidR="00CA2043" w:rsidTr="00506BB8"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2"/>
          </w:tcPr>
          <w:p w:rsidR="00CA2043" w:rsidRPr="00822A98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A9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c>
          <w:tcPr>
            <w:tcW w:w="6238" w:type="dxa"/>
            <w:vMerge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(มีโครงการ)</w:t>
            </w:r>
          </w:p>
        </w:tc>
        <w:tc>
          <w:tcPr>
            <w:tcW w:w="1701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(ไม่มีโครงการ)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3.1.3 มีการปิดประกาศ เผยแพร่ข้อมูลข่าวสารเกี่ยวกับการปฏิบัติราชการที่เป็นประโยชน์กับการมีส่วนร่วมตรวจสอบของประชาชน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224F76" w:rsidRPr="001A19FF" w:rsidRDefault="00224F76" w:rsidP="00224F76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 w:rsidRPr="001A19FF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 w:rsidRPr="001A19FF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ปรับปรุงศูนย</w:t>
            </w:r>
            <w:r w:rsidRPr="001A19FF">
              <w:rPr>
                <w:rFonts w:ascii="TH SarabunPSK" w:hAnsi="TH SarabunPSK" w:cs="TH SarabunPSK" w:hint="cs"/>
                <w:sz w:val="32"/>
                <w:szCs w:val="32"/>
                <w:cs/>
              </w:rPr>
              <w:t>์</w:t>
            </w:r>
            <w:r w:rsidRPr="001A19FF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1A19FF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A19FF">
              <w:rPr>
                <w:rFonts w:ascii="TH SarabunPSK" w:hAnsi="TH SarabunPSK" w:cs="TH SarabunPSK"/>
                <w:sz w:val="32"/>
                <w:szCs w:val="32"/>
                <w:cs/>
              </w:rPr>
              <w:t>อมูลข</w:t>
            </w:r>
            <w:r w:rsidRPr="001A19FF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1A19FF">
              <w:rPr>
                <w:rFonts w:ascii="TH SarabunPSK" w:hAnsi="TH SarabunPSK" w:cs="TH SarabunPSK"/>
                <w:sz w:val="32"/>
                <w:szCs w:val="32"/>
                <w:cs/>
              </w:rPr>
              <w:t>าวสารของ</w:t>
            </w:r>
            <w:r w:rsidRPr="001A19FF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องค์การบริหารส่วนตำบลบึงเกลือ</w:t>
            </w:r>
            <w:r w:rsidRPr="001A19FF">
              <w:rPr>
                <w:rFonts w:ascii="TH SarabunPSK" w:hAnsi="TH SarabunPSK" w:cs="TH SarabunPSK"/>
                <w:sz w:val="32"/>
                <w:szCs w:val="32"/>
                <w:cs/>
              </w:rPr>
              <w:t>ให</w:t>
            </w:r>
            <w:r w:rsidRPr="001A19FF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A19FF">
              <w:rPr>
                <w:rFonts w:ascii="TH SarabunPSK" w:hAnsi="TH SarabunPSK" w:cs="TH SarabunPSK"/>
                <w:sz w:val="32"/>
                <w:szCs w:val="32"/>
                <w:cs/>
              </w:rPr>
              <w:t>มีประสิทธิภาพมากยิ่งขึ้น</w:t>
            </w:r>
          </w:p>
          <w:p w:rsidR="00CA2043" w:rsidRPr="00712649" w:rsidRDefault="00224F76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2.</w:t>
            </w:r>
            <w:r w:rsidRPr="00E9317D">
              <w:rPr>
                <w:rFonts w:ascii="TH SarabunPSK" w:hAnsi="TH SarabunPSK" w:cs="TH SarabunPSK"/>
                <w:sz w:val="32"/>
                <w:szCs w:val="32"/>
                <w:cs/>
              </w:rPr>
              <w:t>อบรมให</w:t>
            </w:r>
            <w:r w:rsidRPr="00E9317D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E9317D">
              <w:rPr>
                <w:rFonts w:ascii="TH SarabunPSK" w:hAnsi="TH SarabunPSK" w:cs="TH SarabunPSK"/>
                <w:sz w:val="32"/>
                <w:szCs w:val="32"/>
                <w:cs/>
              </w:rPr>
              <w:t>ความรู</w:t>
            </w:r>
            <w:r w:rsidRPr="00E9317D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E9317D">
              <w:rPr>
                <w:rFonts w:ascii="TH SarabunPSK" w:hAnsi="TH SarabunPSK" w:cs="TH SarabunPSK"/>
                <w:sz w:val="32"/>
                <w:szCs w:val="32"/>
                <w:cs/>
              </w:rPr>
              <w:t>ตาม</w:t>
            </w:r>
            <w:r w:rsidRPr="00E9317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9317D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E9317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9317D">
              <w:rPr>
                <w:rFonts w:ascii="TH SarabunPSK" w:hAnsi="TH SarabunPSK" w:cs="TH SarabunPSK"/>
                <w:sz w:val="32"/>
                <w:szCs w:val="32"/>
                <w:cs/>
              </w:rPr>
              <w:t>ร</w:t>
            </w:r>
            <w:r w:rsidRPr="00E9317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9317D">
              <w:rPr>
                <w:rFonts w:ascii="TH SarabunPSK" w:hAnsi="TH SarabunPSK" w:cs="TH SarabunPSK"/>
                <w:sz w:val="32"/>
                <w:szCs w:val="32"/>
                <w:cs/>
              </w:rPr>
              <w:t>บ</w:t>
            </w:r>
            <w:r w:rsidRPr="00E9317D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9317D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E9317D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E9317D">
              <w:rPr>
                <w:rFonts w:ascii="TH SarabunPSK" w:hAnsi="TH SarabunPSK" w:cs="TH SarabunPSK"/>
                <w:sz w:val="32"/>
                <w:szCs w:val="32"/>
                <w:cs/>
              </w:rPr>
              <w:t>อมูลข</w:t>
            </w:r>
            <w:r w:rsidRPr="00E9317D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E9317D">
              <w:rPr>
                <w:rFonts w:ascii="TH SarabunPSK" w:hAnsi="TH SarabunPSK" w:cs="TH SarabunPSK"/>
                <w:sz w:val="32"/>
                <w:szCs w:val="32"/>
                <w:cs/>
              </w:rPr>
              <w:t>าวสารของราชการ</w:t>
            </w:r>
            <w:r w:rsidRPr="00E9317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9317D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E9317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9317D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E9317D">
              <w:rPr>
                <w:rFonts w:ascii="TH SarabunPSK" w:hAnsi="TH SarabunPSK" w:cs="TH SarabunPSK"/>
                <w:sz w:val="32"/>
                <w:szCs w:val="32"/>
              </w:rPr>
              <w:t>. 2540</w:t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224F76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224F7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การเผยแพร่ข้อมูลการให้บริการต่างๆ กฎเกณฑ์ ข้อกฎหมาย ข้อบังคับ และสถานที่ให้บริการอย่างชัดเจน </w:t>
            </w:r>
          </w:p>
        </w:tc>
        <w:tc>
          <w:tcPr>
            <w:tcW w:w="1701" w:type="dxa"/>
          </w:tcPr>
          <w:p w:rsidR="00CA2043" w:rsidRPr="00712649" w:rsidRDefault="00224F76" w:rsidP="00224F7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224F7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="00224F7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2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โครงการ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3402" w:type="dxa"/>
            <w:gridSpan w:val="2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224F76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5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</w:tc>
      </w:tr>
    </w:tbl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4129B">
        <w:rPr>
          <w:rFonts w:ascii="TH SarabunIT๙" w:hAnsi="TH SarabunIT๙" w:cs="TH SarabunIT๙"/>
          <w:b/>
          <w:bCs/>
          <w:sz w:val="32"/>
          <w:szCs w:val="32"/>
        </w:rPr>
        <w:lastRenderedPageBreak/>
        <w:t>3.2</w:t>
      </w:r>
      <w:r w:rsidRPr="0084129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การรับฟังความคิดเห็น การรับและตอบสนองเรื่องร้องเรียน/ร้องทุกข์ของประชาชน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(15 คะแนน)</w:t>
      </w:r>
    </w:p>
    <w:p w:rsidR="00CA2043" w:rsidRDefault="00CA2043" w:rsidP="00CA2043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850"/>
        <w:gridCol w:w="993"/>
        <w:gridCol w:w="850"/>
        <w:gridCol w:w="709"/>
      </w:tblGrid>
      <w:tr w:rsidR="00CA2043" w:rsidTr="00506BB8">
        <w:trPr>
          <w:tblHeader/>
        </w:trPr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4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6238" w:type="dxa"/>
            <w:vMerge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(3 ข้อ)</w:t>
            </w:r>
          </w:p>
        </w:tc>
        <w:tc>
          <w:tcPr>
            <w:tcW w:w="993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(2 ข้อ)</w:t>
            </w:r>
          </w:p>
        </w:tc>
        <w:tc>
          <w:tcPr>
            <w:tcW w:w="850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(1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(-)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3.2.1</w:t>
            </w:r>
            <w:r w:rsidRPr="007126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มีกระบวนการรับฟังความคิดเห็นของประชาชน ในการดำเนินกิจการ ตามอำนาจหน้าที่ขององค์กรปกครองส่วนท้องถิ่น โดยเฉพาะการดำเนินกิจการที่จะมีผลกระทบต่อความเป็นอยู่ และสุขอนามัยของประชาชนในท้องถิ่น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D86B20" w:rsidRDefault="00D86B20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 w:rsidRPr="00D86B20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 w:rsidRPr="00D86B20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โครงการจัดประชาคมแผนชุมชน</w:t>
            </w:r>
            <w:r w:rsidR="00CA2043" w:rsidRPr="00D86B20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EB224B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EB224B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1)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จัดประชาคม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EB224B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EB224B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2) สนับสนุนเครือข่ายภาคประชาสังคม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EB224B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)</w:t>
            </w:r>
            <w:r w:rsidRPr="00712649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ab/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จัดตั้งศูนย์และเจ้าหน้าที่รับผิดชอบรับเรื่องร้องเรียน/ร้องทุกข์/ร้องเรียนการทุจริต</w:t>
            </w:r>
          </w:p>
        </w:tc>
        <w:tc>
          <w:tcPr>
            <w:tcW w:w="850" w:type="dxa"/>
          </w:tcPr>
          <w:p w:rsidR="00CA2043" w:rsidRPr="00712649" w:rsidRDefault="00EB224B" w:rsidP="00EB22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  <w:tc>
          <w:tcPr>
            <w:tcW w:w="993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EB224B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="00EB224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3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   </w:t>
            </w:r>
          </w:p>
        </w:tc>
        <w:tc>
          <w:tcPr>
            <w:tcW w:w="3402" w:type="dxa"/>
            <w:gridSpan w:val="4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EB224B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5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</w:tc>
      </w:tr>
    </w:tbl>
    <w:p w:rsidR="00CA2043" w:rsidRPr="00EA417D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709"/>
        <w:gridCol w:w="708"/>
        <w:gridCol w:w="709"/>
        <w:gridCol w:w="709"/>
        <w:gridCol w:w="567"/>
      </w:tblGrid>
      <w:tr w:rsidR="00CA2043" w:rsidTr="00506BB8">
        <w:trPr>
          <w:tblHeader/>
        </w:trPr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5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6238" w:type="dxa"/>
            <w:vMerge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(4ข้อ)</w:t>
            </w:r>
          </w:p>
        </w:tc>
        <w:tc>
          <w:tcPr>
            <w:tcW w:w="708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(3ข้อ)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(2ข้อ)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(1ข้อ)</w:t>
            </w:r>
          </w:p>
        </w:tc>
        <w:tc>
          <w:tcPr>
            <w:tcW w:w="567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(-)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3.2.2 มีช่องทางให้ประชาชนในท้องถิ่นสามารถร้องเรียน/ร้องทุกข์ได้โดยสะดวก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A17160" w:rsidRPr="00A17160" w:rsidRDefault="00A17160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 w:rsidRPr="00A17160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การดำเนินงานศูนย</w:t>
            </w:r>
            <w:r w:rsidRPr="00A17160">
              <w:rPr>
                <w:rFonts w:ascii="TH SarabunPSK" w:hAnsi="TH SarabunPSK" w:cs="TH SarabunPSK" w:hint="cs"/>
                <w:sz w:val="32"/>
                <w:szCs w:val="32"/>
                <w:cs/>
              </w:rPr>
              <w:t>์</w:t>
            </w:r>
            <w:r w:rsidRPr="00A17160">
              <w:rPr>
                <w:rFonts w:ascii="TH SarabunPSK" w:hAnsi="TH SarabunPSK" w:cs="TH SarabunPSK"/>
                <w:sz w:val="32"/>
                <w:szCs w:val="32"/>
                <w:cs/>
              </w:rPr>
              <w:t>รับเรื่องราวร</w:t>
            </w:r>
            <w:r w:rsidRPr="00A17160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A17160">
              <w:rPr>
                <w:rFonts w:ascii="TH SarabunPSK" w:hAnsi="TH SarabunPSK" w:cs="TH SarabunPSK"/>
                <w:sz w:val="32"/>
                <w:szCs w:val="32"/>
                <w:cs/>
              </w:rPr>
              <w:t>องทุกข</w:t>
            </w:r>
            <w:r w:rsidRPr="00A17160">
              <w:rPr>
                <w:rFonts w:ascii="TH SarabunPSK" w:hAnsi="TH SarabunPSK" w:cs="TH SarabunPSK" w:hint="cs"/>
                <w:sz w:val="32"/>
                <w:szCs w:val="32"/>
                <w:cs/>
              </w:rPr>
              <w:t>์องค์การบริหารส่วนตำบลบึงเกลือ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E23E6A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AE523C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AE523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</w:t>
            </w:r>
            <w:r w:rsidRPr="00E23E6A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ช่องทางการร้องเรียนและ</w:t>
            </w:r>
            <w:r w:rsidRPr="00E23E6A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ขั้นตอน/กระบวนการ</w:t>
            </w:r>
            <w:r w:rsidRPr="00E23E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จัดการ</w:t>
            </w:r>
            <w:r w:rsidRPr="00E23E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เรื่องร้องเรียน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AE523C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AE523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>2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การประกาศเผยแพร่/กระบวนการเรื่องขั้นตอนร้องเรียน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AE523C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AE523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>3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มีวิธีการร้องเรียนที่สามารถทำได้ง่าย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AE523C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AE523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ab/>
              <w:t xml:space="preserve">4)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มีช่องทางการรับเรื่องร้องเรียนที่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สะดวกและ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เหมาะสม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</w:tcPr>
          <w:p w:rsidR="00CA2043" w:rsidRPr="00712649" w:rsidRDefault="00AE523C" w:rsidP="00AE52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  <w:tc>
          <w:tcPr>
            <w:tcW w:w="70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AE523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="00AE523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4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ข้อ   </w:t>
            </w:r>
          </w:p>
        </w:tc>
        <w:tc>
          <w:tcPr>
            <w:tcW w:w="3402" w:type="dxa"/>
            <w:gridSpan w:val="5"/>
          </w:tcPr>
          <w:p w:rsidR="00CA2043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AE523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5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  <w:p w:rsidR="00907F92" w:rsidRDefault="00907F92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</w:p>
          <w:p w:rsidR="00907F92" w:rsidRDefault="00907F92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</w:p>
          <w:p w:rsidR="00907F92" w:rsidRDefault="00907F92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</w:p>
          <w:p w:rsidR="00907F92" w:rsidRDefault="00907F92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</w:p>
          <w:p w:rsidR="00907F92" w:rsidRPr="00712649" w:rsidRDefault="00907F92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</w:p>
        </w:tc>
      </w:tr>
    </w:tbl>
    <w:p w:rsidR="00CA2043" w:rsidRPr="005B21E9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709"/>
        <w:gridCol w:w="567"/>
        <w:gridCol w:w="567"/>
        <w:gridCol w:w="567"/>
        <w:gridCol w:w="567"/>
        <w:gridCol w:w="425"/>
      </w:tblGrid>
      <w:tr w:rsidR="00CA2043" w:rsidTr="00506BB8"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รายละเอียดการจัดทำแผน</w:t>
            </w:r>
          </w:p>
        </w:tc>
        <w:tc>
          <w:tcPr>
            <w:tcW w:w="3402" w:type="dxa"/>
            <w:gridSpan w:val="6"/>
          </w:tcPr>
          <w:p w:rsidR="00CA2043" w:rsidRPr="00822A98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A9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rHeight w:val="761"/>
        </w:trPr>
        <w:tc>
          <w:tcPr>
            <w:tcW w:w="6238" w:type="dxa"/>
            <w:vMerge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Cs w:val="22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2"/>
                <w:cs/>
              </w:rPr>
              <w:t>(10-12ข้อ)</w:t>
            </w:r>
          </w:p>
        </w:tc>
        <w:tc>
          <w:tcPr>
            <w:tcW w:w="567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2"/>
                <w:cs/>
              </w:rPr>
              <w:t>(8-9ข้อ)</w:t>
            </w:r>
          </w:p>
        </w:tc>
        <w:tc>
          <w:tcPr>
            <w:tcW w:w="567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2"/>
                <w:cs/>
              </w:rPr>
              <w:t>(6-7ข้อ)</w:t>
            </w:r>
          </w:p>
        </w:tc>
        <w:tc>
          <w:tcPr>
            <w:tcW w:w="567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2"/>
                <w:cs/>
              </w:rPr>
              <w:t>(4-5ข้อ)</w:t>
            </w:r>
          </w:p>
        </w:tc>
        <w:tc>
          <w:tcPr>
            <w:tcW w:w="567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2"/>
                <w:cs/>
              </w:rPr>
              <w:t>(1-3ข้อ)</w:t>
            </w:r>
          </w:p>
        </w:tc>
        <w:tc>
          <w:tcPr>
            <w:tcW w:w="425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:rsidR="00CA2043" w:rsidRPr="00712649" w:rsidRDefault="00CA2043" w:rsidP="00506BB8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2"/>
                <w:cs/>
              </w:rPr>
              <w:t>(-)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3.2.3 </w:t>
            </w:r>
            <w:r w:rsidR="003C142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มีรายงานหรือแจ้งเป็นลายลักษณ์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อักษรให้ประชาชนผู้ร้องเรียน/ร้องทุกข์ ได้ทราบถึงการได้รับเรื่อง ระยะเวลา และผลการดำเนินการเกี่ยวกับเรื่องร้องเรียน/ร้องทุกข์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CA2043" w:rsidRPr="00817CB7" w:rsidRDefault="00817CB7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 w:rsidRPr="00A17160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การดำเนินงานศูนย</w:t>
            </w:r>
            <w:r w:rsidRPr="00A17160">
              <w:rPr>
                <w:rFonts w:ascii="TH SarabunPSK" w:hAnsi="TH SarabunPSK" w:cs="TH SarabunPSK" w:hint="cs"/>
                <w:sz w:val="32"/>
                <w:szCs w:val="32"/>
                <w:cs/>
              </w:rPr>
              <w:t>์</w:t>
            </w:r>
            <w:r w:rsidRPr="00A17160">
              <w:rPr>
                <w:rFonts w:ascii="TH SarabunPSK" w:hAnsi="TH SarabunPSK" w:cs="TH SarabunPSK"/>
                <w:sz w:val="32"/>
                <w:szCs w:val="32"/>
                <w:cs/>
              </w:rPr>
              <w:t>รับเรื่องราวร</w:t>
            </w:r>
            <w:r w:rsidRPr="00A17160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A17160">
              <w:rPr>
                <w:rFonts w:ascii="TH SarabunPSK" w:hAnsi="TH SarabunPSK" w:cs="TH SarabunPSK"/>
                <w:sz w:val="32"/>
                <w:szCs w:val="32"/>
                <w:cs/>
              </w:rPr>
              <w:t>องทุกข</w:t>
            </w:r>
            <w:r w:rsidRPr="00A17160">
              <w:rPr>
                <w:rFonts w:ascii="TH SarabunPSK" w:hAnsi="TH SarabunPSK" w:cs="TH SarabunPSK" w:hint="cs"/>
                <w:sz w:val="32"/>
                <w:szCs w:val="32"/>
                <w:cs/>
              </w:rPr>
              <w:t>์องค์การบริหารส่วนตำบลบึงเกลือ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817CB7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817CB7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ab/>
              <w:t xml:space="preserve">1)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การแก้ไขข้อร้องเรียนอย่างเหมาะสม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817CB7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817CB7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>2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 การติดตามเรื่องร้องเรียนและระบบให้ผู้ร้องเรียนติดตามผลได้ด้วยตนเอง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817CB7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817CB7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จ้งผลเรื่องร้องเรียนหรือแจ้งผลการดำเนินการเกี่ยวกับเรื่องร้องเรียนให้ผู้ร้องเรียนทราบมีประสิทธิภาพ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817CB7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817CB7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 xml:space="preserve">4)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มีมาตรการที่ต้องดำเนินการเรื่องร้องเรียนภายใน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วัน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817CB7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817CB7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 xml:space="preserve">5)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การรายงานผลการดำเนินการหรือความก้าวหน้าเรื่องร้องเรียน </w:t>
            </w:r>
          </w:p>
          <w:p w:rsidR="00CA2043" w:rsidRPr="00430E41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817CB7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817CB7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ab/>
            </w:r>
            <w:r w:rsidRPr="00430E41">
              <w:rPr>
                <w:rFonts w:ascii="TH SarabunIT๙" w:hAnsi="TH SarabunIT๙" w:cs="TH SarabunIT๙"/>
                <w:sz w:val="32"/>
                <w:szCs w:val="32"/>
              </w:rPr>
              <w:t xml:space="preserve">6) </w:t>
            </w:r>
            <w:r w:rsidRPr="00430E41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</w:t>
            </w:r>
            <w:r w:rsidRPr="00430E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</w:t>
            </w:r>
            <w:r w:rsidRPr="00430E41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ผลการดำเนินการ</w:t>
            </w:r>
            <w:r w:rsidRPr="00430E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เรื่องร้องเรียน พร้อมระบุปัญหาอุปสรรคและแนวทางแก้ไข และเผยแพร่ให้สาธารณชนทราบผ่านทางเว็บไซต์หรือสื่ออื่น</w:t>
            </w:r>
            <w:r w:rsidR="005963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30E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ๆ</w:t>
            </w:r>
            <w:r w:rsidRPr="00430E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817CB7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817CB7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7)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การกำหนดช่องทางการร้องเรียนการจัดซื้อ</w:t>
            </w:r>
            <w:r w:rsidR="00652C8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  <w:r w:rsidR="00652C8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จัดจ้าง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817CB7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817CB7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 xml:space="preserve">8)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การกำหนดหน่วยงานหรือผู้รับผิดชอบเรื่องร้องเรียนการจัดซื้อ</w:t>
            </w:r>
            <w:r w:rsidR="0067003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  <w:r w:rsidR="0067003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จัดจ้าง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              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817CB7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817CB7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 xml:space="preserve">9)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การรายงานผลการดำเนินการเรื่องร้องเรียนจัดซื้อ</w:t>
            </w:r>
            <w:r w:rsidR="00652C8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  <w:r w:rsidR="00652C8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จัดจ้าง ให้ผู้ร้องทราบ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817CB7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817CB7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 xml:space="preserve">10)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มีระบบการแจ้งเบาะแสการทุจริต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817CB7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3E78A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11)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มีระบบการคุ้มครองผู้ให้เบาะแสการทุจริต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817CB7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3E78A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 xml:space="preserve">12)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เปิดช่องทางการรับเรื่องร้องเรียนการทุจริต </w:t>
            </w:r>
          </w:p>
        </w:tc>
        <w:tc>
          <w:tcPr>
            <w:tcW w:w="709" w:type="dxa"/>
          </w:tcPr>
          <w:p w:rsidR="00CA2043" w:rsidRPr="00712649" w:rsidRDefault="00136C09" w:rsidP="00817CB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  <w:tc>
          <w:tcPr>
            <w:tcW w:w="567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817C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="00817CB7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12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   </w:t>
            </w:r>
          </w:p>
        </w:tc>
        <w:tc>
          <w:tcPr>
            <w:tcW w:w="3402" w:type="dxa"/>
            <w:gridSpan w:val="6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1433BE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5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</w:tc>
      </w:tr>
    </w:tbl>
    <w:p w:rsidR="00CA2043" w:rsidRDefault="00CA2043" w:rsidP="00CA2043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1433BE" w:rsidRDefault="001433BE" w:rsidP="00CA2043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1433BE" w:rsidRDefault="001433BE" w:rsidP="00CA2043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1433BE" w:rsidRDefault="001433BE" w:rsidP="00CA2043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1433BE" w:rsidRDefault="001433BE" w:rsidP="00CA2043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D119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lastRenderedPageBreak/>
        <w:t>3.3 การส่งเสริมให้ประชาชนมีส่วนร่วมบริหารกิจการขององค์กรปกครองส่วนท้องถิ่น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(15 คะแนน)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709"/>
        <w:gridCol w:w="708"/>
        <w:gridCol w:w="709"/>
        <w:gridCol w:w="709"/>
        <w:gridCol w:w="567"/>
      </w:tblGrid>
      <w:tr w:rsidR="00CA2043" w:rsidTr="00506BB8">
        <w:trPr>
          <w:tblHeader/>
        </w:trPr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5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6238" w:type="dxa"/>
            <w:vMerge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(4ข้อ)</w:t>
            </w:r>
          </w:p>
        </w:tc>
        <w:tc>
          <w:tcPr>
            <w:tcW w:w="708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(3ข้อ)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(2ข้อ)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(1ข้อ)</w:t>
            </w:r>
          </w:p>
        </w:tc>
        <w:tc>
          <w:tcPr>
            <w:tcW w:w="567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(-)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3.3.1 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ดำเนินการให้ประชาชนมีส่วนร่วมในการจัดทำแผนพัฒนา การจัดทำงบประมาณ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E67B70" w:rsidRDefault="00E67B70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 w:rsidRPr="00E67B70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 w:rsidRPr="00E67B70">
              <w:rPr>
                <w:rFonts w:ascii="TH SarabunPSK" w:hAnsi="TH SarabunPSK" w:cs="TH SarabunPSK"/>
                <w:sz w:val="32"/>
                <w:szCs w:val="32"/>
                <w:cs/>
              </w:rPr>
              <w:t>ประชุมประชาคมหมู</w:t>
            </w:r>
            <w:r w:rsidRPr="00E67B70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E67B70">
              <w:rPr>
                <w:rFonts w:ascii="TH SarabunPSK" w:hAnsi="TH SarabunPSK" w:cs="TH SarabunPSK"/>
                <w:sz w:val="32"/>
                <w:szCs w:val="32"/>
                <w:cs/>
              </w:rPr>
              <w:t>บ</w:t>
            </w:r>
            <w:r w:rsidRPr="00E67B70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E67B70">
              <w:rPr>
                <w:rFonts w:ascii="TH SarabunPSK" w:hAnsi="TH SarabunPSK" w:cs="TH SarabunPSK"/>
                <w:sz w:val="32"/>
                <w:szCs w:val="32"/>
                <w:cs/>
              </w:rPr>
              <w:t>านและประชาคมตำบล</w:t>
            </w:r>
          </w:p>
          <w:p w:rsidR="003E2B4F" w:rsidRDefault="00E67B70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2</w:t>
            </w:r>
            <w:r w:rsidRPr="003E2B4F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.</w:t>
            </w:r>
            <w:r w:rsidR="003E2B4F" w:rsidRPr="003E2B4F">
              <w:rPr>
                <w:rFonts w:ascii="TH SarabunPSK" w:hAnsi="TH SarabunPSK" w:cs="TH SarabunPSK"/>
                <w:sz w:val="32"/>
                <w:szCs w:val="32"/>
                <w:cs/>
              </w:rPr>
              <w:t>การส</w:t>
            </w:r>
            <w:r w:rsidR="003E2B4F" w:rsidRPr="003E2B4F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="003E2B4F" w:rsidRPr="003E2B4F">
              <w:rPr>
                <w:rFonts w:ascii="TH SarabunPSK" w:hAnsi="TH SarabunPSK" w:cs="TH SarabunPSK"/>
                <w:sz w:val="32"/>
                <w:szCs w:val="32"/>
                <w:cs/>
              </w:rPr>
              <w:t>งเสริมและสนับสนุนการจัดทำแผนชุมชน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3E78AA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3E78A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1) แต่งตั้งเป็นกรรมการจัดทำแผนพัฒนา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3E78AA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2)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การมีส่วนร่วมในการจัดทำแผนงาน/โครงการ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3E78AA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3E78A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ab/>
              <w:t xml:space="preserve">3)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การมีส่วนร่วมในการแสดงความคิดเห็นการปฏิบัติราชการ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3E78AA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3E78A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 xml:space="preserve">4)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การมีส่วนร่วมดำเนินการตามโครงการ </w:t>
            </w:r>
          </w:p>
        </w:tc>
        <w:tc>
          <w:tcPr>
            <w:tcW w:w="709" w:type="dxa"/>
          </w:tcPr>
          <w:p w:rsidR="00CA2043" w:rsidRPr="00712649" w:rsidRDefault="003E78AA" w:rsidP="003E78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  <w:tc>
          <w:tcPr>
            <w:tcW w:w="70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3E78A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มสาระสำคัญ ทั้งสิ้น จำนวน .........</w:t>
            </w:r>
            <w:r w:rsidR="003E78A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.........ข้อ   </w:t>
            </w:r>
          </w:p>
        </w:tc>
        <w:tc>
          <w:tcPr>
            <w:tcW w:w="3402" w:type="dxa"/>
            <w:gridSpan w:val="5"/>
          </w:tcPr>
          <w:p w:rsidR="00CA2043" w:rsidRPr="00712649" w:rsidRDefault="00CA2043" w:rsidP="003E78A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…………</w:t>
            </w:r>
            <w:r w:rsidR="003E78A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………………..</w:t>
            </w:r>
          </w:p>
        </w:tc>
      </w:tr>
    </w:tbl>
    <w:p w:rsidR="00CA2043" w:rsidRPr="00EA417D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1701"/>
        <w:gridCol w:w="1701"/>
      </w:tblGrid>
      <w:tr w:rsidR="00CA2043" w:rsidTr="00506BB8"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2"/>
          </w:tcPr>
          <w:p w:rsidR="00CA2043" w:rsidRPr="00822A98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A9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c>
          <w:tcPr>
            <w:tcW w:w="6238" w:type="dxa"/>
            <w:vMerge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(มีโครงการ)</w:t>
            </w:r>
          </w:p>
        </w:tc>
        <w:tc>
          <w:tcPr>
            <w:tcW w:w="1701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(ไม่มีโครงการ)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3.3.2 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ดำเนินการให้ประชาชนมีส่วนร่วมในการจัดหาพัสดุ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F24A7A" w:rsidRDefault="00F24A7A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1.</w:t>
            </w:r>
            <w:r w:rsidRPr="00E67B70">
              <w:rPr>
                <w:rFonts w:ascii="TH SarabunPSK" w:hAnsi="TH SarabunPSK" w:cs="TH SarabunPSK"/>
                <w:sz w:val="32"/>
                <w:szCs w:val="32"/>
                <w:cs/>
              </w:rPr>
              <w:t>ประชุมประชาคมหมู</w:t>
            </w:r>
            <w:r w:rsidRPr="00E67B70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E67B70">
              <w:rPr>
                <w:rFonts w:ascii="TH SarabunPSK" w:hAnsi="TH SarabunPSK" w:cs="TH SarabunPSK"/>
                <w:sz w:val="32"/>
                <w:szCs w:val="32"/>
                <w:cs/>
              </w:rPr>
              <w:t>บ</w:t>
            </w:r>
            <w:r w:rsidRPr="00E67B70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E67B70">
              <w:rPr>
                <w:rFonts w:ascii="TH SarabunPSK" w:hAnsi="TH SarabunPSK" w:cs="TH SarabunPSK"/>
                <w:sz w:val="32"/>
                <w:szCs w:val="32"/>
                <w:cs/>
              </w:rPr>
              <w:t>านและประชาคมตำบล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8C176E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F24A7A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F24A7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="004350B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ab/>
            </w:r>
            <w:r w:rsidR="008C176E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เปิดโอกาสให้ประชาชนเข้าร่วมสัง</w:t>
            </w:r>
            <w:r w:rsidR="0025411E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เกตการณ์ในการจัดหาพัสดุ</w:t>
            </w:r>
          </w:p>
        </w:tc>
        <w:tc>
          <w:tcPr>
            <w:tcW w:w="1701" w:type="dxa"/>
          </w:tcPr>
          <w:p w:rsidR="00CA2043" w:rsidRPr="00712649" w:rsidRDefault="00F24A7A" w:rsidP="00F24A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F24A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มสาระสำคัญ ทั้งสิ้น จำนวน .......</w:t>
            </w:r>
            <w:r w:rsidR="00F24A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="002541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3402" w:type="dxa"/>
            <w:gridSpan w:val="2"/>
          </w:tcPr>
          <w:p w:rsidR="00CA2043" w:rsidRPr="00712649" w:rsidRDefault="00CA2043" w:rsidP="00F24A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…………</w:t>
            </w:r>
            <w:r w:rsidR="00F24A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…………………..</w:t>
            </w:r>
          </w:p>
        </w:tc>
      </w:tr>
    </w:tbl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D63915" w:rsidRDefault="00D63915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A2043" w:rsidRPr="00E01D02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850"/>
        <w:gridCol w:w="993"/>
        <w:gridCol w:w="850"/>
        <w:gridCol w:w="709"/>
      </w:tblGrid>
      <w:tr w:rsidR="00CA2043" w:rsidTr="00506BB8">
        <w:trPr>
          <w:tblHeader/>
        </w:trPr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รายละเอียดการจัดทำแผน</w:t>
            </w:r>
          </w:p>
        </w:tc>
        <w:tc>
          <w:tcPr>
            <w:tcW w:w="3402" w:type="dxa"/>
            <w:gridSpan w:val="4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6238" w:type="dxa"/>
            <w:vMerge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(3 ข้อ)</w:t>
            </w:r>
          </w:p>
        </w:tc>
        <w:tc>
          <w:tcPr>
            <w:tcW w:w="993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(2 ข้อ)</w:t>
            </w:r>
          </w:p>
        </w:tc>
        <w:tc>
          <w:tcPr>
            <w:tcW w:w="850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(1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(-)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3.3.3 ดำเนินการให้ประชาชนมีส่วนร่วมตรวจสอบ และประเมินผลการปฏิบัติงาน</w:t>
            </w:r>
            <w:r w:rsidRPr="007126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              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9A5292" w:rsidRPr="0039071B" w:rsidRDefault="0039071B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 w:rsidRPr="00E67B70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 w:rsidRPr="00E67B70">
              <w:rPr>
                <w:rFonts w:ascii="TH SarabunPSK" w:hAnsi="TH SarabunPSK" w:cs="TH SarabunPSK"/>
                <w:sz w:val="32"/>
                <w:szCs w:val="32"/>
                <w:cs/>
              </w:rPr>
              <w:t>ประชุมประชาคมหมู</w:t>
            </w:r>
            <w:r w:rsidRPr="00E67B70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E67B70">
              <w:rPr>
                <w:rFonts w:ascii="TH SarabunPSK" w:hAnsi="TH SarabunPSK" w:cs="TH SarabunPSK"/>
                <w:sz w:val="32"/>
                <w:szCs w:val="32"/>
                <w:cs/>
              </w:rPr>
              <w:t>บ</w:t>
            </w:r>
            <w:r w:rsidRPr="00E67B70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E67B70">
              <w:rPr>
                <w:rFonts w:ascii="TH SarabunPSK" w:hAnsi="TH SarabunPSK" w:cs="TH SarabunPSK"/>
                <w:sz w:val="32"/>
                <w:szCs w:val="32"/>
                <w:cs/>
              </w:rPr>
              <w:t>านและประชาคมตำบล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AF0806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AF080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1) แต่งตั้งเป็นกรรมการติดตามประเมินผลแผนพัฒนา</w:t>
            </w:r>
            <w:r w:rsidRPr="007126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                                                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AF0806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AF080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2)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การมีส่วนร่วมตรวจสอบติดตามประเมินผลโครงการ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AF0806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AF080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 xml:space="preserve">3)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การมีส่วนร่วมในการปรับปรุงแก้ไขโครงการ  </w:t>
            </w:r>
          </w:p>
        </w:tc>
        <w:tc>
          <w:tcPr>
            <w:tcW w:w="850" w:type="dxa"/>
          </w:tcPr>
          <w:p w:rsidR="00CA2043" w:rsidRPr="00712649" w:rsidRDefault="00AF0806" w:rsidP="00AF0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  <w:tc>
          <w:tcPr>
            <w:tcW w:w="993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AF08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="00AF080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3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   </w:t>
            </w:r>
          </w:p>
        </w:tc>
        <w:tc>
          <w:tcPr>
            <w:tcW w:w="3402" w:type="dxa"/>
            <w:gridSpan w:val="4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AF0806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5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</w:tc>
      </w:tr>
    </w:tbl>
    <w:p w:rsidR="00CA2043" w:rsidRPr="00ED483F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E02692" w:rsidRDefault="00E02692" w:rsidP="00CA2043">
      <w:pPr>
        <w:rPr>
          <w:rFonts w:ascii="TH SarabunIT๙" w:hAnsi="TH SarabunIT๙" w:cs="TH SarabunIT๙"/>
          <w:sz w:val="32"/>
          <w:szCs w:val="32"/>
        </w:rPr>
      </w:pPr>
    </w:p>
    <w:p w:rsidR="00E02692" w:rsidRDefault="00E02692" w:rsidP="00CA2043">
      <w:pPr>
        <w:rPr>
          <w:rFonts w:ascii="TH SarabunIT๙" w:hAnsi="TH SarabunIT๙" w:cs="TH SarabunIT๙"/>
          <w:sz w:val="32"/>
          <w:szCs w:val="32"/>
        </w:rPr>
      </w:pPr>
    </w:p>
    <w:p w:rsidR="00E02692" w:rsidRDefault="00E02692" w:rsidP="00CA2043">
      <w:pPr>
        <w:rPr>
          <w:rFonts w:ascii="TH SarabunIT๙" w:hAnsi="TH SarabunIT๙" w:cs="TH SarabunIT๙"/>
          <w:sz w:val="32"/>
          <w:szCs w:val="32"/>
        </w:rPr>
      </w:pPr>
    </w:p>
    <w:p w:rsidR="00E02692" w:rsidRDefault="00E02692" w:rsidP="00CA2043">
      <w:pPr>
        <w:rPr>
          <w:rFonts w:ascii="TH SarabunIT๙" w:hAnsi="TH SarabunIT๙" w:cs="TH SarabunIT๙"/>
          <w:sz w:val="32"/>
          <w:szCs w:val="32"/>
        </w:rPr>
      </w:pPr>
    </w:p>
    <w:p w:rsidR="00E02692" w:rsidRDefault="00E02692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Pr="00EB2620" w:rsidRDefault="00CA2043" w:rsidP="00CA2043">
      <w:pP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</w:pPr>
      <w:r w:rsidRPr="00DD0F1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lastRenderedPageBreak/>
        <w:t xml:space="preserve">มิติที่ </w:t>
      </w:r>
      <w:r w:rsidRPr="00DD0F1D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DD0F1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การเสริมสร้างและปรับปรุงกลไกในการตรวจ</w:t>
      </w:r>
      <w:r w:rsidRPr="00DD0F1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สอบการปฏิบัติราชการขององค์กรปกครองส่วนท้องถิ่น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รวม 45 คะแนน</w:t>
      </w:r>
    </w:p>
    <w:p w:rsidR="00CA2043" w:rsidRDefault="00CA2043" w:rsidP="00CA2043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DD0F1D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4.1 </w:t>
      </w:r>
      <w:r w:rsidRPr="00DD0F1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มีการจัดวางระบบและรายงานการควบคุมภายใน ตามที่คณะกรรมการตรวจเงินแผ่นดินกำหนด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(10 คะแนน)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1134"/>
        <w:gridCol w:w="1134"/>
        <w:gridCol w:w="1134"/>
      </w:tblGrid>
      <w:tr w:rsidR="00CA2043" w:rsidTr="00506BB8">
        <w:trPr>
          <w:tblHeader/>
        </w:trPr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3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6238" w:type="dxa"/>
            <w:vMerge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(2ข้อ)</w:t>
            </w:r>
          </w:p>
        </w:tc>
        <w:tc>
          <w:tcPr>
            <w:tcW w:w="1134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(1ข้อ)</w:t>
            </w:r>
          </w:p>
        </w:tc>
        <w:tc>
          <w:tcPr>
            <w:tcW w:w="1134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(-)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4.1.1 มีการจัดทำและรายงานการจัดทำระบบควบคุมภายในให้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         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ผู้กำกับดูแล</w:t>
            </w:r>
            <w:r w:rsidRPr="007126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()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1) กลุ่มงานตรวจสอบภายใน/ควบคุมภายในมีการทำงานอย่างเป็นอิสระ </w:t>
            </w:r>
          </w:p>
          <w:p w:rsidR="00CA2043" w:rsidRPr="00712649" w:rsidRDefault="00CA2043" w:rsidP="00ED71B0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430E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ระบบการตรวจสอบภายในสามารถตรวจสอบ ยับยั้ง หรือป้องกันการทุจริตได้อย่างมีประสิทธิภาพ</w:t>
            </w:r>
          </w:p>
        </w:tc>
        <w:tc>
          <w:tcPr>
            <w:tcW w:w="1134" w:type="dxa"/>
          </w:tcPr>
          <w:p w:rsidR="00CA2043" w:rsidRPr="00712649" w:rsidRDefault="00CA2043" w:rsidP="009518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134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ED71B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ab/>
            </w:r>
            <w:r w:rsidR="00ED71B0" w:rsidRPr="006F4A89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>0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   </w:t>
            </w:r>
          </w:p>
        </w:tc>
        <w:tc>
          <w:tcPr>
            <w:tcW w:w="3402" w:type="dxa"/>
            <w:gridSpan w:val="3"/>
          </w:tcPr>
          <w:p w:rsidR="00CA2043" w:rsidRPr="00712649" w:rsidRDefault="00CA2043" w:rsidP="00ED71B0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ED71B0" w:rsidRPr="006F4A89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>0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</w:tc>
      </w:tr>
    </w:tbl>
    <w:p w:rsidR="00CA2043" w:rsidRPr="00913FA9" w:rsidRDefault="00CA2043" w:rsidP="00CA2043">
      <w:pPr>
        <w:rPr>
          <w:rFonts w:ascii="TH SarabunIT๙" w:hAnsi="TH SarabunIT๙" w:cs="TH SarabunIT๙"/>
          <w:b/>
          <w:bCs/>
          <w:color w:val="FF0000"/>
          <w:sz w:val="6"/>
          <w:szCs w:val="6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992"/>
        <w:gridCol w:w="851"/>
        <w:gridCol w:w="850"/>
        <w:gridCol w:w="709"/>
      </w:tblGrid>
      <w:tr w:rsidR="00CA2043" w:rsidTr="00506BB8">
        <w:trPr>
          <w:tblHeader/>
        </w:trPr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4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6238" w:type="dxa"/>
            <w:vMerge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(3 ข้อ)</w:t>
            </w:r>
          </w:p>
        </w:tc>
        <w:tc>
          <w:tcPr>
            <w:tcW w:w="851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(2 ข้อ)</w:t>
            </w:r>
          </w:p>
        </w:tc>
        <w:tc>
          <w:tcPr>
            <w:tcW w:w="850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(1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(-)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4.1.2 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มีการติดตามประเมินระบบควบคุมภายใน โดยดำเนินการให้มีการจัดทำแผนการปรับปรุงหรือบริหารความเสี่ยง และรายงานผลการติดตามการปฏิบัติตามแผนการปรับปรุงควบคุมภายในให้ผู้กำกับดูแล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832AF4" w:rsidRDefault="00832AF4" w:rsidP="00832AF4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 w:rsidRPr="00951863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 w:rsidRPr="00951863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โครงการจัดทำ</w:t>
            </w:r>
            <w:r w:rsidRPr="00951863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รายงานการจัดทำรายงานการควบคุมภายใน</w:t>
            </w:r>
          </w:p>
          <w:p w:rsidR="00DE66C9" w:rsidRPr="00DE66C9" w:rsidRDefault="00DE66C9" w:rsidP="00832AF4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2</w:t>
            </w:r>
            <w:r w:rsidRPr="00DE66C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.</w:t>
            </w:r>
            <w:r w:rsidRPr="00DE66C9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กิจกรรมติดตามประเมินผลการควบคุมภายใน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832AF4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832AF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ab/>
              <w:t xml:space="preserve">1)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มีระบบป้องกันหรือตรวจสอบการละเว้นการปฏิบัติหน้าที่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832AF4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832AF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2)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มีการนำผลการประเมินการตรวจสอบภายในไปปรับปรุงเพื่อให้เกิดประสิทธิภาพในการป้องกันการทุจริต 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832AF4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832AF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</w:r>
            <w:r w:rsidRPr="004350BA"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  <w:t>3</w:t>
            </w:r>
            <w:r w:rsidRPr="004350BA"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 xml:space="preserve">) </w:t>
            </w:r>
            <w:r w:rsidRPr="004350BA"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  <w:cs/>
              </w:rPr>
              <w:t>รับรู้ถึงแผนปฏิบัติการป้องกันและปราบปรามการทุจริตเป็นอย่างดี</w:t>
            </w:r>
          </w:p>
        </w:tc>
        <w:tc>
          <w:tcPr>
            <w:tcW w:w="992" w:type="dxa"/>
          </w:tcPr>
          <w:p w:rsidR="00CA2043" w:rsidRPr="00712649" w:rsidRDefault="00A44DC1" w:rsidP="00A44DC1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  <w:tc>
          <w:tcPr>
            <w:tcW w:w="851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A44DC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="00A44DC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3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   </w:t>
            </w:r>
          </w:p>
        </w:tc>
        <w:tc>
          <w:tcPr>
            <w:tcW w:w="3402" w:type="dxa"/>
            <w:gridSpan w:val="4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A44DC1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5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</w:tc>
      </w:tr>
    </w:tbl>
    <w:p w:rsidR="00225F55" w:rsidRDefault="00225F55" w:rsidP="00CA2043">
      <w:pPr>
        <w:rPr>
          <w:rFonts w:ascii="TH SarabunIT๙" w:hAnsi="TH SarabunIT๙" w:cs="TH SarabunIT๙" w:hint="cs"/>
          <w:b/>
          <w:bCs/>
          <w:color w:val="000000"/>
          <w:sz w:val="32"/>
          <w:szCs w:val="32"/>
        </w:rPr>
      </w:pPr>
    </w:p>
    <w:p w:rsidR="00225F55" w:rsidRDefault="00225F55" w:rsidP="00CA2043">
      <w:pPr>
        <w:rPr>
          <w:rFonts w:ascii="TH SarabunIT๙" w:hAnsi="TH SarabunIT๙" w:cs="TH SarabunIT๙" w:hint="cs"/>
          <w:b/>
          <w:bCs/>
          <w:color w:val="000000"/>
          <w:sz w:val="32"/>
          <w:szCs w:val="32"/>
        </w:rPr>
      </w:pPr>
    </w:p>
    <w:p w:rsidR="00225F55" w:rsidRDefault="00225F55" w:rsidP="00CA2043">
      <w:pPr>
        <w:rPr>
          <w:rFonts w:ascii="TH SarabunIT๙" w:hAnsi="TH SarabunIT๙" w:cs="TH SarabunIT๙" w:hint="cs"/>
          <w:b/>
          <w:bCs/>
          <w:color w:val="000000"/>
          <w:sz w:val="32"/>
          <w:szCs w:val="32"/>
        </w:rPr>
      </w:pPr>
    </w:p>
    <w:p w:rsidR="00225F55" w:rsidRDefault="00225F55" w:rsidP="00CA2043">
      <w:pPr>
        <w:rPr>
          <w:rFonts w:ascii="TH SarabunIT๙" w:hAnsi="TH SarabunIT๙" w:cs="TH SarabunIT๙" w:hint="cs"/>
          <w:b/>
          <w:bCs/>
          <w:color w:val="000000"/>
          <w:sz w:val="32"/>
          <w:szCs w:val="32"/>
        </w:rPr>
      </w:pPr>
    </w:p>
    <w:p w:rsidR="00225F55" w:rsidRDefault="00225F55" w:rsidP="00CA2043">
      <w:pPr>
        <w:rPr>
          <w:rFonts w:ascii="TH SarabunIT๙" w:hAnsi="TH SarabunIT๙" w:cs="TH SarabunIT๙" w:hint="cs"/>
          <w:b/>
          <w:bCs/>
          <w:color w:val="000000"/>
          <w:sz w:val="32"/>
          <w:szCs w:val="32"/>
        </w:rPr>
      </w:pPr>
    </w:p>
    <w:p w:rsidR="00225F55" w:rsidRDefault="00225F55" w:rsidP="00CA2043">
      <w:pPr>
        <w:rPr>
          <w:rFonts w:ascii="TH SarabunIT๙" w:hAnsi="TH SarabunIT๙" w:cs="TH SarabunIT๙" w:hint="cs"/>
          <w:b/>
          <w:bCs/>
          <w:color w:val="000000"/>
          <w:sz w:val="32"/>
          <w:szCs w:val="32"/>
        </w:rPr>
      </w:pPr>
    </w:p>
    <w:p w:rsidR="005D7129" w:rsidRDefault="005D7129" w:rsidP="00CA2043">
      <w:pPr>
        <w:rPr>
          <w:rFonts w:ascii="TH SarabunIT๙" w:hAnsi="TH SarabunIT๙" w:cs="TH SarabunIT๙" w:hint="cs"/>
          <w:b/>
          <w:bCs/>
          <w:color w:val="000000"/>
          <w:sz w:val="32"/>
          <w:szCs w:val="32"/>
        </w:rPr>
      </w:pPr>
    </w:p>
    <w:p w:rsidR="00CA2043" w:rsidRDefault="005D7129" w:rsidP="00CA2043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lastRenderedPageBreak/>
        <w:tab/>
      </w:r>
      <w:r w:rsidR="00CA2043" w:rsidRPr="00DD24E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๔.๒ การสนับสนุน</w:t>
      </w:r>
      <w:r w:rsidR="00CA2043" w:rsidRPr="00DD24E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ให้</w:t>
      </w:r>
      <w:r w:rsidR="00CA2043" w:rsidRPr="00DD24E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ภาคประชาชนมีส่วนร่วมตรวจสอ</w:t>
      </w:r>
      <w:r w:rsidR="00CA2043" w:rsidRPr="00DD24E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บการปฏิบัติ หรือการบริหารราชการตามช่องทางที่สามารถดำเนินการได</w:t>
      </w:r>
      <w:r w:rsidR="00CA2043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้ </w:t>
      </w:r>
      <w:r w:rsidR="00CA2043">
        <w:rPr>
          <w:rFonts w:ascii="TH SarabunIT๙" w:hAnsi="TH SarabunIT๙" w:cs="TH SarabunIT๙" w:hint="cs"/>
          <w:b/>
          <w:bCs/>
          <w:sz w:val="32"/>
          <w:szCs w:val="32"/>
          <w:cs/>
        </w:rPr>
        <w:t>(15 คะแนน)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1134"/>
        <w:gridCol w:w="1134"/>
        <w:gridCol w:w="1134"/>
      </w:tblGrid>
      <w:tr w:rsidR="00CA2043" w:rsidTr="00506BB8">
        <w:trPr>
          <w:tblHeader/>
        </w:trPr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3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6238" w:type="dxa"/>
            <w:vMerge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(2ข้อ)</w:t>
            </w:r>
          </w:p>
        </w:tc>
        <w:tc>
          <w:tcPr>
            <w:tcW w:w="1134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(1ข้อ)</w:t>
            </w:r>
          </w:p>
        </w:tc>
        <w:tc>
          <w:tcPr>
            <w:tcW w:w="1134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(-)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4.2.1 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ส่งเสริมให้ประชาชนมีส่วนร่วมตรวจสอบ กำกับ ดูแลการบริหารงานบุคคล เกี่ยวกับการบรรจุ แต่งตั้ง โอน ย้ายข้าราชการ พนักงาน ลูกจ้าง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CC04EE" w:rsidRPr="00CC04EE" w:rsidRDefault="00CC04EE" w:rsidP="00506BB8">
            <w:pPr>
              <w:rPr>
                <w:rFonts w:ascii="TH SarabunPSK" w:hAnsi="TH SarabunPSK" w:cs="TH SarabunPSK"/>
                <w:color w:val="000000"/>
                <w:sz w:val="32"/>
                <w:szCs w:val="32"/>
                <w:u w:val="dotted"/>
              </w:rPr>
            </w:pPr>
            <w:r w:rsidRPr="00CC04EE">
              <w:rPr>
                <w:rFonts w:ascii="TH SarabunPSK" w:hAnsi="TH SarabunPSK" w:cs="TH SarabunPSK"/>
                <w:color w:val="000000"/>
                <w:sz w:val="32"/>
                <w:szCs w:val="32"/>
                <w:u w:val="dotted"/>
              </w:rPr>
              <w:t>1.</w:t>
            </w:r>
            <w:r w:rsidRPr="00CC04EE">
              <w:rPr>
                <w:rFonts w:ascii="TH SarabunPSK" w:hAnsi="TH SarabunPSK" w:cs="TH SarabunPSK"/>
                <w:color w:val="000000"/>
                <w:sz w:val="32"/>
                <w:szCs w:val="32"/>
                <w:u w:val="dotted"/>
                <w:cs/>
              </w:rPr>
              <w:t>มาตราการสร้างความโปร่งใสในการบริหารงานบุคคล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43275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1) แต่งตั้งเป็นกรรมการบริหารงานบุคคล</w:t>
            </w:r>
          </w:p>
          <w:p w:rsidR="00CA2043" w:rsidRPr="0025411E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432754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2) เปิดเผยข้อมูลข่าวสาร/แนวทางการบริหารงานบุคคล</w:t>
            </w:r>
          </w:p>
        </w:tc>
        <w:tc>
          <w:tcPr>
            <w:tcW w:w="1134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CA2043" w:rsidRPr="00712649" w:rsidRDefault="00432754" w:rsidP="00432754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  <w:tc>
          <w:tcPr>
            <w:tcW w:w="1134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43275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="0043275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1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   </w:t>
            </w:r>
          </w:p>
        </w:tc>
        <w:tc>
          <w:tcPr>
            <w:tcW w:w="3402" w:type="dxa"/>
            <w:gridSpan w:val="3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432754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3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</w:tc>
      </w:tr>
    </w:tbl>
    <w:p w:rsidR="00CA2043" w:rsidRPr="00913FA9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1134"/>
        <w:gridCol w:w="1134"/>
        <w:gridCol w:w="1134"/>
      </w:tblGrid>
      <w:tr w:rsidR="00CA2043" w:rsidTr="00506BB8">
        <w:trPr>
          <w:tblHeader/>
        </w:trPr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3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6238" w:type="dxa"/>
            <w:vMerge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(2ข้อ)</w:t>
            </w:r>
          </w:p>
        </w:tc>
        <w:tc>
          <w:tcPr>
            <w:tcW w:w="1134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(1ข้อ)</w:t>
            </w:r>
          </w:p>
        </w:tc>
        <w:tc>
          <w:tcPr>
            <w:tcW w:w="1134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(-)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4.2.2 ส่งเสริมให้ประชาชนมีส่วนร่วมตรวจสอบ กำกับ ดูแลการบริหารงบประมาณ การรับ</w:t>
            </w:r>
            <w:r w:rsidR="00E55CEB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  <w:r w:rsidR="00E55CEB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จ่ายเงิน การหาประโยชน์จากทรัพย์สินของทางราชการ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CA2043" w:rsidRPr="00B979A7" w:rsidRDefault="00C060E2" w:rsidP="00B979A7">
            <w:pPr>
              <w:autoSpaceDE w:val="0"/>
              <w:autoSpaceDN w:val="0"/>
              <w:adjustRightInd w:val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 w:rsidRPr="00C060E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กิจกรรมการรายงานผลการใช้จ่ายเงินให้ประชาชนได้รับทราบ</w:t>
            </w:r>
            <w:r w:rsidR="00CA2043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4E7341" w:rsidRDefault="00CA2043" w:rsidP="00506BB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5A1887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5A1887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25411E"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 xml:space="preserve">1) </w:t>
            </w:r>
            <w:r w:rsidR="0025411E" w:rsidRPr="0025411E"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จัด</w:t>
            </w:r>
            <w:r w:rsidRPr="0025411E"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ให้</w:t>
            </w:r>
            <w:r w:rsidR="0025411E" w:rsidRPr="0025411E"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ประชาชน</w:t>
            </w:r>
            <w:r w:rsidRPr="0025411E"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เข้าร่วมสังเกตการณ์ในการ</w:t>
            </w:r>
            <w:r w:rsidR="0025411E" w:rsidRPr="0025411E"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บริหารงบประมาณ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(</w:t>
            </w:r>
            <w:r w:rsidR="005A1887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5A1887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2)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การจัดให้มีและการเผยแพร่รายละเอียดข้อมูลการดำเนินโครงการและการใช้งบประมาณ ให้ประชาชนในท้องถิ่นได้ทราบล่วงหน้าและให้ข้อมูลที่ว่านี้แก่บุคคลที่ร้องขอหรือขอดู</w:t>
            </w:r>
          </w:p>
        </w:tc>
        <w:tc>
          <w:tcPr>
            <w:tcW w:w="1134" w:type="dxa"/>
          </w:tcPr>
          <w:p w:rsidR="00CA2043" w:rsidRPr="00712649" w:rsidRDefault="005A1887" w:rsidP="005A188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  <w:tc>
          <w:tcPr>
            <w:tcW w:w="1134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B979A7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="005A1887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2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   </w:t>
            </w:r>
          </w:p>
        </w:tc>
        <w:tc>
          <w:tcPr>
            <w:tcW w:w="3402" w:type="dxa"/>
            <w:gridSpan w:val="3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5A1887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5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</w:tc>
      </w:tr>
    </w:tbl>
    <w:p w:rsidR="00CA2043" w:rsidRDefault="00CA2043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5D7129" w:rsidRDefault="005D7129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5D7129" w:rsidRDefault="005D7129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C60CC4" w:rsidRDefault="00C60CC4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5D7129" w:rsidRDefault="005D7129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p w:rsidR="005D7129" w:rsidRPr="00913FA9" w:rsidRDefault="005D7129" w:rsidP="00CA2043">
      <w:pPr>
        <w:rPr>
          <w:rFonts w:ascii="TH SarabunIT๙" w:hAnsi="TH SarabunIT๙" w:cs="TH SarabunIT๙"/>
          <w:b/>
          <w:bCs/>
          <w:sz w:val="6"/>
          <w:szCs w:val="6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850"/>
        <w:gridCol w:w="993"/>
        <w:gridCol w:w="850"/>
        <w:gridCol w:w="709"/>
      </w:tblGrid>
      <w:tr w:rsidR="00CA2043" w:rsidTr="00506BB8">
        <w:trPr>
          <w:tblHeader/>
        </w:trPr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รายละเอียดการจัดทำแผน</w:t>
            </w:r>
          </w:p>
        </w:tc>
        <w:tc>
          <w:tcPr>
            <w:tcW w:w="3402" w:type="dxa"/>
            <w:gridSpan w:val="4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6238" w:type="dxa"/>
            <w:vMerge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(3 ข้อ)</w:t>
            </w:r>
          </w:p>
        </w:tc>
        <w:tc>
          <w:tcPr>
            <w:tcW w:w="993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(2 ข้อ)</w:t>
            </w:r>
          </w:p>
        </w:tc>
        <w:tc>
          <w:tcPr>
            <w:tcW w:w="850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(1 ข้อ)</w:t>
            </w:r>
          </w:p>
        </w:tc>
        <w:tc>
          <w:tcPr>
            <w:tcW w:w="709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(-)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4.2.3 ส่งเสริมให้ประชาชนมีส่วนร่วมตรวจสอบ กำกับ ดูแลการจัดหาพัสดุ</w:t>
            </w:r>
            <w:r w:rsidRPr="007126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          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246BBB" w:rsidRPr="00246BBB" w:rsidRDefault="00246BBB" w:rsidP="00246BBB">
            <w:pPr>
              <w:autoSpaceDE w:val="0"/>
              <w:autoSpaceDN w:val="0"/>
              <w:adjustRightInd w:val="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246BBB">
              <w:rPr>
                <w:rFonts w:ascii="TH SarabunIT๙" w:hAnsi="TH SarabunIT๙" w:cs="TH SarabunIT๙"/>
                <w:sz w:val="32"/>
                <w:szCs w:val="32"/>
                <w:cs/>
              </w:rPr>
              <w:t>1.โครงการอบรมกรรมการตรวจการจ้าง</w:t>
            </w:r>
          </w:p>
          <w:p w:rsidR="00246BBB" w:rsidRPr="00246BBB" w:rsidRDefault="00246BBB" w:rsidP="00506BB8">
            <w:pP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</w:rPr>
            </w:pPr>
            <w:r w:rsidRPr="00246BBB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2.</w:t>
            </w:r>
            <w:r w:rsidRPr="00246BBB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โครงการอบรมพระราชบัญญัติการจัดซื้อจัดจ้างและการบริหารพัสดุภาครัฐ พ.ศ.</w:t>
            </w:r>
            <w:r w:rsidRPr="00246BBB">
              <w:rPr>
                <w:rFonts w:ascii="TH SarabunPSK" w:hAnsi="TH SarabunPSK" w:cs="TH SarabunPSK"/>
                <w:sz w:val="32"/>
                <w:szCs w:val="32"/>
              </w:rPr>
              <w:t xml:space="preserve">2560 </w:t>
            </w:r>
            <w:r w:rsidRPr="00246B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และการจัดซื้อจัดจ้างขององค์กรปกครองส่วนท้องถิ่นตามระเบียบพัสดุ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20794C" w:rsidRDefault="00CA2043" w:rsidP="00506BB8">
            <w:pPr>
              <w:rPr>
                <w:rFonts w:ascii="TH SarabunIT๙" w:hAnsi="TH SarabunIT๙" w:cs="TH SarabunIT๙"/>
                <w:color w:val="000000"/>
                <w:spacing w:val="-4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246BBB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246BBB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20794C"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 xml:space="preserve">1) </w:t>
            </w:r>
            <w:r w:rsidR="0020794C" w:rsidRPr="0020794C"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เปิดโอกาสให้ประชาชนเข้าร่วมสังเกตการณ์ในการจัดหาพัสดุฯ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246BBB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246BBB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2) ฝึกอบรมให้ความรู้ที่เกี่ยวข้องกับการพัสดุ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246BBB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246BBB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3)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ออกประกาศรายงานผลการดำเนินการโครงการทุกขั้นตอนให้ประชาชนได้ทราบ และตามช่องทางที่ประชาชนเข้าถึงข้อมูลได้โดยสะดวก</w:t>
            </w:r>
          </w:p>
        </w:tc>
        <w:tc>
          <w:tcPr>
            <w:tcW w:w="850" w:type="dxa"/>
          </w:tcPr>
          <w:p w:rsidR="00CA2043" w:rsidRPr="00712649" w:rsidRDefault="00246BBB" w:rsidP="00246BB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  <w:tc>
          <w:tcPr>
            <w:tcW w:w="993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246BB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="00246BB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3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   </w:t>
            </w:r>
          </w:p>
        </w:tc>
        <w:tc>
          <w:tcPr>
            <w:tcW w:w="3402" w:type="dxa"/>
            <w:gridSpan w:val="4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246BBB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5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</w:tc>
      </w:tr>
    </w:tbl>
    <w:p w:rsidR="005D7129" w:rsidRDefault="005D7129" w:rsidP="00CA2043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CA2043" w:rsidRPr="000207D2" w:rsidRDefault="00CA2043" w:rsidP="00CA204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DD24E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๔.๓ การส่งเสริมบทบาทการตรวจสอบของสภาท้องถิ่น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(10 คะแนน)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1701"/>
        <w:gridCol w:w="1701"/>
      </w:tblGrid>
      <w:tr w:rsidR="00CA2043" w:rsidTr="00506BB8">
        <w:trPr>
          <w:tblHeader/>
        </w:trPr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2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6238" w:type="dxa"/>
            <w:vMerge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(มีโครงการ)</w:t>
            </w:r>
          </w:p>
        </w:tc>
        <w:tc>
          <w:tcPr>
            <w:tcW w:w="1701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(ไม่มีโครงการ)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4.3.1 </w:t>
            </w: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ส่งเสริมและพัฒนาศักยภาพสมาชิกสภาท้องถิ่นให้มีความรู้ ความเข้าใจในการปฏิบัติหน้าที่ให้เป็นไปตามกฎหมาย ระเบียบที่เกี่ยวข้องได้กำหนดไว้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4E21BA" w:rsidRDefault="007F1BB4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โครงการอบรมให้ความรู้ด้านระเบียบ กฎหมายท้องถิ่น ผู้บริหารและสมาชิกสภาท้องถิ่น</w:t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</w:p>
          <w:p w:rsidR="00CA2043" w:rsidRPr="00712649" w:rsidRDefault="004E21BA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2.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กิจกรรมส่งเสริมและพัฒนาศักยภาพสมาชิกสภาท้องถิ่น</w:t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4E21BA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4E21B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  <w:t>การพิจารณาให้มีแผนงาน/โครงการสำหรับสมาชิกสภาท้องถิ่นเป็นการเฉพาะ หรือร่วมกับฝ่ายบริหาร/พนักงาน/ข้าราชการท้องถิ่นเข้าร่วมการฝึกอบรม สัมมนา ศึกษาดูงานการปฏิบัติงานของสภาท้องถิ่น และการเสริมสร้างความรู้ในการปฏิบัติหน้าที่ของฝ่าย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บริ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หารให้เป็นตามกฎหมาย/ระเบียบ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ที่เกี่ยวข้อง</w:t>
            </w:r>
          </w:p>
        </w:tc>
        <w:tc>
          <w:tcPr>
            <w:tcW w:w="1701" w:type="dxa"/>
          </w:tcPr>
          <w:p w:rsidR="00CA2043" w:rsidRPr="004E21BA" w:rsidRDefault="004E21BA" w:rsidP="004E21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:rsidR="005A66BF" w:rsidRPr="00712649" w:rsidRDefault="005A66BF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ab/>
            </w:r>
            <w:r w:rsidR="004E21B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2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โครงการ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3402" w:type="dxa"/>
            <w:gridSpan w:val="2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4E21BA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5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</w:tc>
      </w:tr>
      <w:tr w:rsidR="00CA2043" w:rsidTr="00506BB8">
        <w:tc>
          <w:tcPr>
            <w:tcW w:w="6238" w:type="dxa"/>
            <w:vMerge w:val="restart"/>
          </w:tcPr>
          <w:p w:rsidR="005A66BF" w:rsidRDefault="005A66BF" w:rsidP="00506BB8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CA2043" w:rsidRPr="00712649" w:rsidRDefault="00CA2043" w:rsidP="005A66B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2"/>
          </w:tcPr>
          <w:p w:rsidR="00CA2043" w:rsidRPr="00822A98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A9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c>
          <w:tcPr>
            <w:tcW w:w="6238" w:type="dxa"/>
            <w:vMerge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4.3.2 ส่งเสริมสมาชิกสภาท้องถิ่นให้มีบทบาทในการตรวจสอบการปฏิบัติงานของฝ่ายบริหารตามกระบวนการ และวิธีการที่กฎหมาย ระเบียบที่เกี่ยวข้องได้กำหนดไว้ โดยไม่ฝักใฝ่ฝ่ายใด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7C55AB" w:rsidRDefault="007C55AB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กิจกรรมส่งเสริมสมาชิกสภาท้องถิ่นให้มีบทบาทในการตรวจสอบการปฎิบัติงานของฝ่ายบริหาร</w:t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</w:p>
          <w:p w:rsidR="007C55AB" w:rsidRDefault="007C55AB" w:rsidP="00506BB8">
            <w:pP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2.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การมีส่วนร่วมในการปฏิบัติงานของสมาชิกสภาองค์การบริหารส่วนตำบล</w:t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7C55AB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  <w:t>การให้ความรู้ความเข้าใจตามโอกาส เกี่ยวกับข้อบังคับการประชุมสภา วิธีการตรวจสอบของสภา ไม่ว่าจะเป็นการตั้งคณะกรรมการตรวจสอบ การตั้งกระทู้ รวมทั้งการทำความเข้าใจล่วงหน้าในข้อกฎหมาย ระเบียบ คำสั่งที่เกี่ยวข้องกับเรื่องที่ฝ่ายบริหารเสนอให้สภาพิจารณา</w:t>
            </w:r>
          </w:p>
        </w:tc>
        <w:tc>
          <w:tcPr>
            <w:tcW w:w="1701" w:type="dxa"/>
          </w:tcPr>
          <w:p w:rsidR="00CA2043" w:rsidRPr="00712649" w:rsidRDefault="007C55AB" w:rsidP="007C55A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  <w:tc>
          <w:tcPr>
            <w:tcW w:w="1701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7C55A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มสาระสำคัญ ทั้งสิ้น จำนวน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ab/>
            </w:r>
            <w:r w:rsidR="007C55A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2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โครงการ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3402" w:type="dxa"/>
            <w:gridSpan w:val="2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7C55AB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5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</w:tc>
      </w:tr>
    </w:tbl>
    <w:p w:rsidR="00CA2043" w:rsidRPr="00430E41" w:rsidRDefault="00CA2043" w:rsidP="00CA204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30E41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4.4 </w:t>
      </w:r>
      <w:r w:rsidRPr="00430E41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เสริมพลังการมีส่วนร่วมของชุมชน (</w:t>
      </w:r>
      <w:r w:rsidRPr="00430E41">
        <w:rPr>
          <w:rFonts w:ascii="TH SarabunIT๙" w:hAnsi="TH SarabunIT๙" w:cs="TH SarabunIT๙"/>
          <w:b/>
          <w:bCs/>
          <w:sz w:val="32"/>
          <w:szCs w:val="32"/>
        </w:rPr>
        <w:t xml:space="preserve">Community) </w:t>
      </w:r>
      <w:r w:rsidRPr="00430E41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และบูรณาการทุกภาคส่วนเพื่อต่อต้านการทุจริต (10 คะแนน)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1134"/>
        <w:gridCol w:w="567"/>
        <w:gridCol w:w="567"/>
        <w:gridCol w:w="1134"/>
      </w:tblGrid>
      <w:tr w:rsidR="00CA2043" w:rsidTr="00506BB8">
        <w:trPr>
          <w:tblHeader/>
        </w:trPr>
        <w:tc>
          <w:tcPr>
            <w:tcW w:w="6238" w:type="dxa"/>
            <w:vMerge w:val="restart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402" w:type="dxa"/>
            <w:gridSpan w:val="4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A2043" w:rsidTr="00506BB8">
        <w:trPr>
          <w:tblHeader/>
        </w:trPr>
        <w:tc>
          <w:tcPr>
            <w:tcW w:w="6238" w:type="dxa"/>
            <w:vMerge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(2ข้อ)</w:t>
            </w:r>
          </w:p>
        </w:tc>
        <w:tc>
          <w:tcPr>
            <w:tcW w:w="1134" w:type="dxa"/>
            <w:gridSpan w:val="2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(1ข้อ)</w:t>
            </w:r>
          </w:p>
        </w:tc>
        <w:tc>
          <w:tcPr>
            <w:tcW w:w="1134" w:type="dxa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(-)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4.4.1 ส่งเสริมให้มีการดำเนินการเฝ้าระวังการทุจริต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CF773F" w:rsidRDefault="00CF773F" w:rsidP="00506BB8">
            <w:pP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1.</w:t>
            </w:r>
            <w:r w:rsidRPr="00CF773F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>การประชุมสภา อบต.สัญจร</w:t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  <w:r w:rsidR="00CA2043"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ab/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CF773F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1) 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การเผยแพร่หลักการ แนวความคิด ที่เกี่ยวข้องกับการต่อต้านการทุจริต เช่น มีเวที บอร์ด เว็บไซต์ หรือช่องทางอื่น</w:t>
            </w:r>
            <w:r w:rsidR="004C3F4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ๆ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="00CF773F"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CF773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Pr="00712649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ab/>
            </w:r>
            <w:r w:rsidRPr="00430E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สร้างชุมชนเฝ้าระวังการต่อต้านการทุจริต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134" w:type="dxa"/>
          </w:tcPr>
          <w:p w:rsidR="00CA2043" w:rsidRPr="00712649" w:rsidRDefault="00CF773F" w:rsidP="00CF773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  <w:tc>
          <w:tcPr>
            <w:tcW w:w="1134" w:type="dxa"/>
            <w:gridSpan w:val="2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CA2043" w:rsidRDefault="00CA2043" w:rsidP="00506B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D736D8" w:rsidRDefault="00D736D8" w:rsidP="00506B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D736D8" w:rsidRDefault="00D736D8" w:rsidP="00506B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D736D8" w:rsidRDefault="00D736D8" w:rsidP="00506B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D736D8" w:rsidRDefault="00D736D8" w:rsidP="00506B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D736D8" w:rsidRDefault="00D736D8" w:rsidP="00506B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D736D8" w:rsidRDefault="00D736D8" w:rsidP="00506B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D736D8" w:rsidRDefault="00D736D8" w:rsidP="00506B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D736D8" w:rsidRDefault="00D736D8" w:rsidP="00506B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D736D8" w:rsidRDefault="00D736D8" w:rsidP="00506B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D736D8" w:rsidRDefault="00D736D8" w:rsidP="00506B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D736D8" w:rsidRPr="00712649" w:rsidRDefault="00D736D8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ab/>
            </w:r>
            <w:r w:rsidR="00CF773F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ab/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   </w:t>
            </w:r>
          </w:p>
        </w:tc>
        <w:tc>
          <w:tcPr>
            <w:tcW w:w="3402" w:type="dxa"/>
            <w:gridSpan w:val="4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CF773F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5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</w:tc>
      </w:tr>
      <w:tr w:rsidR="00CA2043" w:rsidTr="00506BB8">
        <w:tc>
          <w:tcPr>
            <w:tcW w:w="6238" w:type="dxa"/>
            <w:vMerge w:val="restart"/>
          </w:tcPr>
          <w:p w:rsidR="00D736D8" w:rsidRDefault="00D736D8" w:rsidP="00506BB8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CA2043" w:rsidRPr="00712649" w:rsidRDefault="00CA2043" w:rsidP="00F553E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CA2043" w:rsidTr="00506BB8">
        <w:tc>
          <w:tcPr>
            <w:tcW w:w="6238" w:type="dxa"/>
            <w:vMerge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:rsidR="00D736D8" w:rsidRDefault="00D736D8" w:rsidP="00506B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D736D8" w:rsidRDefault="00D736D8" w:rsidP="00506B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0</w:t>
            </w:r>
          </w:p>
          <w:p w:rsidR="00CA2043" w:rsidRPr="00712649" w:rsidRDefault="00CA2043" w:rsidP="00506B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szCs w:val="24"/>
                <w:cs/>
              </w:rPr>
              <w:t>(ไม่มีโครงการ)</w:t>
            </w:r>
          </w:p>
        </w:tc>
      </w:tr>
      <w:tr w:rsidR="00CA2043" w:rsidTr="00506BB8">
        <w:tc>
          <w:tcPr>
            <w:tcW w:w="6238" w:type="dxa"/>
          </w:tcPr>
          <w:p w:rsidR="00CA2043" w:rsidRPr="00430E41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30E4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 xml:space="preserve">4.4.2 </w:t>
            </w:r>
            <w:r w:rsidRPr="00430E4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บูรณาการทุกภาคส่วนเพื่อต่อต้านการทุจริต</w:t>
            </w:r>
          </w:p>
          <w:p w:rsidR="00CA2043" w:rsidRPr="00430E41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30E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ดังนี้</w:t>
            </w:r>
          </w:p>
          <w:p w:rsidR="00CA2043" w:rsidRPr="00430E41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30E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ดังนี้</w:t>
            </w:r>
          </w:p>
          <w:p w:rsidR="00CA2043" w:rsidRPr="00712649" w:rsidRDefault="00CA2043" w:rsidP="00506BB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430E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 )</w:t>
            </w:r>
            <w:r w:rsidRPr="00430E41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มีการพัฒนาเครือข่ายและสร้างความร่วมมือกับทุกภาคส่วนเพื่อ</w:t>
            </w:r>
            <w:r w:rsidRPr="00430E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ต่อต้าน</w:t>
            </w:r>
            <w:r w:rsidRPr="00430E41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Pr="0071264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ทุจริต</w:t>
            </w: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เช่น ภาครัฐ ภาคธุรกิจเอกชน ภาคประชาสังคม</w:t>
            </w:r>
          </w:p>
        </w:tc>
        <w:tc>
          <w:tcPr>
            <w:tcW w:w="1701" w:type="dxa"/>
            <w:gridSpan w:val="2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:rsidR="00CA2043" w:rsidRPr="00712649" w:rsidRDefault="00CF773F" w:rsidP="00CF773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126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</w:p>
        </w:tc>
      </w:tr>
      <w:tr w:rsidR="00CA2043" w:rsidTr="00506BB8">
        <w:tc>
          <w:tcPr>
            <w:tcW w:w="6238" w:type="dxa"/>
          </w:tcPr>
          <w:p w:rsidR="00CA2043" w:rsidRPr="00712649" w:rsidRDefault="00CA2043" w:rsidP="00CF773F">
            <w:pPr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รวมดำเนินการครอบค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มสาระสำคัญ ทั้งสิ้น จำนวน </w:t>
            </w:r>
            <w:r w:rsidR="00CF773F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0 </w:t>
            </w:r>
            <w:r w:rsidRPr="00712649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โครงการ</w:t>
            </w:r>
          </w:p>
        </w:tc>
        <w:tc>
          <w:tcPr>
            <w:tcW w:w="3402" w:type="dxa"/>
            <w:gridSpan w:val="4"/>
          </w:tcPr>
          <w:p w:rsidR="00CA2043" w:rsidRPr="00712649" w:rsidRDefault="00CA2043" w:rsidP="00506BB8">
            <w:pPr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7126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  <w:r w:rsidR="00CF773F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0</w:t>
            </w:r>
            <w:r w:rsidRPr="0071264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</w:tc>
      </w:tr>
    </w:tbl>
    <w:p w:rsidR="00CA2043" w:rsidRPr="00CA2043" w:rsidRDefault="00CA2043" w:rsidP="00CA2043">
      <w:pPr>
        <w:spacing w:after="120"/>
        <w:jc w:val="thaiDistribute"/>
        <w:rPr>
          <w:rFonts w:ascii="TH SarabunIT๙" w:hAnsi="TH SarabunIT๙" w:cs="TH SarabunIT๙"/>
          <w:sz w:val="4"/>
          <w:szCs w:val="4"/>
        </w:rPr>
      </w:pPr>
    </w:p>
    <w:p w:rsidR="00CA2043" w:rsidRPr="005F6BA2" w:rsidRDefault="00CA2043" w:rsidP="00CA2043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 ข้อความที่ระบุไว้ใน</w:t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รายงานประเมินผลตนเอง (</w:t>
      </w:r>
      <w:r>
        <w:rPr>
          <w:rFonts w:ascii="TH SarabunIT๙" w:hAnsi="TH SarabunIT๙" w:cs="TH SarabunIT๙"/>
          <w:sz w:val="32"/>
          <w:szCs w:val="32"/>
        </w:rPr>
        <w:t>Self Assessment Report : SAR)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F6BA2">
        <w:rPr>
          <w:rFonts w:ascii="TH SarabunIT๙" w:hAnsi="TH SarabunIT๙" w:cs="TH SarabunIT๙"/>
          <w:sz w:val="32"/>
          <w:szCs w:val="32"/>
          <w:cs/>
        </w:rPr>
        <w:t>นี้</w:t>
      </w:r>
      <w:r>
        <w:rPr>
          <w:rFonts w:ascii="TH SarabunIT๙" w:hAnsi="TH SarabunIT๙" w:cs="TH SarabunIT๙" w:hint="cs"/>
          <w:sz w:val="32"/>
          <w:szCs w:val="32"/>
          <w:cs/>
        </w:rPr>
        <w:t>มีความถูกต้องครบถ้วนตามหลักเกณฑ์ทุกประการ</w:t>
      </w:r>
      <w:r w:rsidRPr="005F6BA2">
        <w:rPr>
          <w:rFonts w:ascii="TH SarabunIT๙" w:hAnsi="TH SarabunIT๙" w:cs="TH SarabunIT๙"/>
          <w:sz w:val="32"/>
          <w:szCs w:val="32"/>
          <w:cs/>
        </w:rPr>
        <w:tab/>
      </w:r>
    </w:p>
    <w:p w:rsidR="00CA2043" w:rsidRPr="005F6BA2" w:rsidRDefault="00CA2043" w:rsidP="00CA2043">
      <w:pPr>
        <w:rPr>
          <w:rFonts w:ascii="TH SarabunIT๙" w:hAnsi="TH SarabunIT๙" w:cs="TH SarabunIT๙"/>
          <w:sz w:val="32"/>
          <w:szCs w:val="32"/>
        </w:rPr>
      </w:pPr>
      <w:r w:rsidRPr="005F6BA2">
        <w:rPr>
          <w:rFonts w:ascii="TH SarabunIT๙" w:hAnsi="TH SarabunIT๙" w:cs="TH SarabunIT๙"/>
          <w:sz w:val="32"/>
          <w:szCs w:val="32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ab/>
        <w:t>(ลงชื่อ)</w:t>
      </w:r>
    </w:p>
    <w:p w:rsidR="00CA2043" w:rsidRPr="005F6BA2" w:rsidRDefault="00CA2043" w:rsidP="00CA2043">
      <w:pPr>
        <w:rPr>
          <w:rFonts w:ascii="TH SarabunIT๙" w:hAnsi="TH SarabunIT๙" w:cs="TH SarabunIT๙"/>
          <w:sz w:val="32"/>
          <w:szCs w:val="32"/>
        </w:rPr>
      </w:pPr>
    </w:p>
    <w:p w:rsidR="00CA2043" w:rsidRPr="005F6BA2" w:rsidRDefault="00CA2043" w:rsidP="00CA2043">
      <w:pPr>
        <w:rPr>
          <w:rFonts w:ascii="TH SarabunIT๙" w:hAnsi="TH SarabunIT๙" w:cs="TH SarabunIT๙"/>
          <w:sz w:val="32"/>
          <w:szCs w:val="32"/>
        </w:rPr>
      </w:pPr>
      <w:r w:rsidRPr="005F6BA2">
        <w:rPr>
          <w:rFonts w:ascii="TH SarabunIT๙" w:hAnsi="TH SarabunIT๙" w:cs="TH SarabunIT๙"/>
          <w:sz w:val="32"/>
          <w:szCs w:val="32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ab/>
        <w:t xml:space="preserve">          </w:t>
      </w:r>
      <w:r w:rsidR="00464D54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5F6BA2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464D54">
        <w:rPr>
          <w:rFonts w:ascii="TH SarabunIT๙" w:hAnsi="TH SarabunIT๙" w:cs="TH SarabunIT๙" w:hint="cs"/>
          <w:sz w:val="32"/>
          <w:szCs w:val="32"/>
          <w:u w:val="dotted"/>
          <w:cs/>
        </w:rPr>
        <w:t>นายสมศรี  อ่างรี</w:t>
      </w:r>
      <w:r w:rsidRPr="005F6BA2">
        <w:rPr>
          <w:rFonts w:ascii="TH SarabunIT๙" w:hAnsi="TH SarabunIT๙" w:cs="TH SarabunIT๙"/>
          <w:sz w:val="32"/>
          <w:szCs w:val="32"/>
          <w:cs/>
        </w:rPr>
        <w:t>)</w:t>
      </w:r>
    </w:p>
    <w:p w:rsidR="00CA2043" w:rsidRPr="0046119D" w:rsidRDefault="00464D54" w:rsidP="00CA2043">
      <w:pPr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="00CA2043" w:rsidRPr="005F6BA2">
        <w:rPr>
          <w:rFonts w:ascii="TH SarabunIT๙" w:hAnsi="TH SarabunIT๙" w:cs="TH SarabunIT๙"/>
          <w:sz w:val="32"/>
          <w:szCs w:val="32"/>
          <w:cs/>
        </w:rPr>
        <w:t xml:space="preserve">  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นายกองค์การบริหารส่วนตำบลบึงเกลือ</w:t>
      </w:r>
    </w:p>
    <w:p w:rsidR="00506BB8" w:rsidRDefault="00CA2043" w:rsidP="00CA2043">
      <w:r w:rsidRPr="005F6BA2">
        <w:rPr>
          <w:rFonts w:ascii="TH SarabunIT๙" w:hAnsi="TH SarabunIT๙" w:cs="TH SarabunIT๙"/>
          <w:sz w:val="32"/>
          <w:szCs w:val="32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ab/>
      </w:r>
      <w:r w:rsidRPr="005F6BA2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="00464D54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5F6BA2">
        <w:rPr>
          <w:rFonts w:ascii="TH SarabunIT๙" w:hAnsi="TH SarabunIT๙" w:cs="TH SarabunIT๙"/>
          <w:sz w:val="32"/>
          <w:szCs w:val="32"/>
          <w:cs/>
        </w:rPr>
        <w:t xml:space="preserve">   วันที่</w:t>
      </w:r>
      <w:r w:rsidR="00464D5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24</w:t>
      </w:r>
      <w:r w:rsidRPr="005F6BA2">
        <w:rPr>
          <w:rFonts w:ascii="TH SarabunIT๙" w:hAnsi="TH SarabunIT๙" w:cs="TH SarabunIT๙"/>
          <w:sz w:val="32"/>
          <w:szCs w:val="32"/>
          <w:cs/>
        </w:rPr>
        <w:t>/</w:t>
      </w:r>
      <w:r w:rsidR="00464D54">
        <w:rPr>
          <w:rFonts w:ascii="TH SarabunIT๙" w:hAnsi="TH SarabunIT๙" w:cs="TH SarabunIT๙" w:hint="cs"/>
          <w:sz w:val="32"/>
          <w:szCs w:val="32"/>
          <w:u w:val="dotted"/>
          <w:cs/>
        </w:rPr>
        <w:t>พ.ค.</w:t>
      </w:r>
      <w:r w:rsidRPr="005F6BA2">
        <w:rPr>
          <w:rFonts w:ascii="TH SarabunIT๙" w:hAnsi="TH SarabunIT๙" w:cs="TH SarabunIT๙"/>
          <w:sz w:val="32"/>
          <w:szCs w:val="32"/>
          <w:cs/>
        </w:rPr>
        <w:t>/</w:t>
      </w:r>
      <w:r w:rsidR="00464D54">
        <w:rPr>
          <w:rFonts w:ascii="TH SarabunIT๙" w:hAnsi="TH SarabunIT๙" w:cs="TH SarabunIT๙" w:hint="cs"/>
          <w:sz w:val="32"/>
          <w:szCs w:val="32"/>
          <w:u w:val="dotted"/>
          <w:cs/>
        </w:rPr>
        <w:t>2560</w:t>
      </w:r>
    </w:p>
    <w:sectPr w:rsidR="00506BB8" w:rsidSect="000E4C53">
      <w:headerReference w:type="default" r:id="rId7"/>
      <w:pgSz w:w="11906" w:h="16838"/>
      <w:pgMar w:top="1440" w:right="1440" w:bottom="1440" w:left="1440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AF6" w:rsidRDefault="00804AF6" w:rsidP="000E4C53">
      <w:r>
        <w:separator/>
      </w:r>
    </w:p>
  </w:endnote>
  <w:endnote w:type="continuationSeparator" w:id="1">
    <w:p w:rsidR="00804AF6" w:rsidRDefault="00804AF6" w:rsidP="000E4C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AF6" w:rsidRDefault="00804AF6" w:rsidP="000E4C53">
      <w:r>
        <w:separator/>
      </w:r>
    </w:p>
  </w:footnote>
  <w:footnote w:type="continuationSeparator" w:id="1">
    <w:p w:rsidR="00804AF6" w:rsidRDefault="00804AF6" w:rsidP="000E4C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5473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:rsidR="00C82721" w:rsidRPr="000E4C53" w:rsidRDefault="00C82721" w:rsidP="000E4C53">
        <w:pPr>
          <w:pStyle w:val="a5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0E4C53">
          <w:rPr>
            <w:rFonts w:ascii="TH SarabunIT๙" w:hAnsi="TH SarabunIT๙" w:cs="TH SarabunIT๙"/>
            <w:sz w:val="32"/>
            <w:szCs w:val="32"/>
          </w:rPr>
          <w:t>-</w:t>
        </w:r>
        <w:r>
          <w:t xml:space="preserve"> </w:t>
        </w:r>
        <w:r w:rsidRPr="000E4C53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0E4C53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0E4C53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136C09">
          <w:rPr>
            <w:rFonts w:ascii="TH SarabunIT๙" w:hAnsi="TH SarabunIT๙" w:cs="TH SarabunIT๙"/>
            <w:noProof/>
            <w:sz w:val="32"/>
            <w:szCs w:val="32"/>
          </w:rPr>
          <w:t>17</w:t>
        </w:r>
        <w:r w:rsidRPr="000E4C53">
          <w:rPr>
            <w:rFonts w:ascii="TH SarabunIT๙" w:hAnsi="TH SarabunIT๙" w:cs="TH SarabunIT๙"/>
            <w:sz w:val="32"/>
            <w:szCs w:val="32"/>
          </w:rPr>
          <w:fldChar w:fldCharType="end"/>
        </w:r>
        <w:r>
          <w:rPr>
            <w:rFonts w:ascii="TH SarabunIT๙" w:hAnsi="TH SarabunIT๙" w:cs="TH SarabunIT๙"/>
            <w:sz w:val="32"/>
            <w:szCs w:val="32"/>
          </w:rPr>
          <w:t xml:space="preserve"> -</w:t>
        </w:r>
      </w:p>
    </w:sdtContent>
  </w:sdt>
  <w:p w:rsidR="00C82721" w:rsidRDefault="00C8272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0850"/>
    <w:multiLevelType w:val="hybridMultilevel"/>
    <w:tmpl w:val="264CA70E"/>
    <w:lvl w:ilvl="0" w:tplc="6A023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0EDD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22B2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C69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68B3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B60A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78D6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FC42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3262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6F17D9"/>
    <w:multiLevelType w:val="hybridMultilevel"/>
    <w:tmpl w:val="35C4E77C"/>
    <w:lvl w:ilvl="0" w:tplc="431E3A42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F9A1F38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CE2C026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3A63BE8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04A253A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9625628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CA83F70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9CE245E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E22FE6C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0C3E5E75"/>
    <w:multiLevelType w:val="hybridMultilevel"/>
    <w:tmpl w:val="BB50841E"/>
    <w:lvl w:ilvl="0" w:tplc="DD3039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2013C8"/>
    <w:multiLevelType w:val="hybridMultilevel"/>
    <w:tmpl w:val="3C56151A"/>
    <w:lvl w:ilvl="0" w:tplc="CC1E278C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60CE868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3BA0046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10638A6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4609D60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ADC7A48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F607BFC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2C6D8D0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61AC74A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>
    <w:nsid w:val="29D6270F"/>
    <w:multiLevelType w:val="hybridMultilevel"/>
    <w:tmpl w:val="59BA9B24"/>
    <w:lvl w:ilvl="0" w:tplc="8C90FEAE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23E8016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  <w:lang w:bidi="th-TH"/>
      </w:rPr>
    </w:lvl>
    <w:lvl w:ilvl="2" w:tplc="A038360C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EF675E4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814E59A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DA89B6C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22A4D74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1B6D344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2DE4C76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5">
    <w:nsid w:val="2E6E6F1A"/>
    <w:multiLevelType w:val="hybridMultilevel"/>
    <w:tmpl w:val="32925164"/>
    <w:lvl w:ilvl="0" w:tplc="6D1EA6CE">
      <w:numFmt w:val="bullet"/>
      <w:lvlText w:val="-"/>
      <w:lvlJc w:val="left"/>
      <w:pPr>
        <w:ind w:left="3218" w:hanging="360"/>
      </w:pPr>
      <w:rPr>
        <w:rFonts w:ascii="TH SarabunIT๙" w:eastAsia="Calibri" w:hAnsi="TH SarabunIT๙" w:cs="TH SarabunIT๙" w:hint="default"/>
      </w:rPr>
    </w:lvl>
    <w:lvl w:ilvl="1" w:tplc="040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2F06339C"/>
    <w:multiLevelType w:val="hybridMultilevel"/>
    <w:tmpl w:val="6A0012A8"/>
    <w:lvl w:ilvl="0" w:tplc="2026D10C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67E917A">
      <w:start w:val="2752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2B89C86">
      <w:start w:val="2752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E2C16BA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154B6F4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0C65634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28EFD8A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418D23E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A0A8FFA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">
    <w:nsid w:val="33963B3C"/>
    <w:multiLevelType w:val="hybridMultilevel"/>
    <w:tmpl w:val="62BC4D5E"/>
    <w:lvl w:ilvl="0" w:tplc="CA466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264DFA"/>
    <w:multiLevelType w:val="hybridMultilevel"/>
    <w:tmpl w:val="6A943536"/>
    <w:lvl w:ilvl="0" w:tplc="DB084988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68EEF32">
      <w:start w:val="750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BACCE0A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F3210EA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6AC991A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D245A38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AD6639A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6D4E084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96CBA08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9">
    <w:nsid w:val="3AB743BF"/>
    <w:multiLevelType w:val="hybridMultilevel"/>
    <w:tmpl w:val="8880228C"/>
    <w:lvl w:ilvl="0" w:tplc="BF4EA092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2A204BA">
      <w:start w:val="1380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89EC7FC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A4C107E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7BC9AD4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5566ECC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B9A7ED0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CD41384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BF83F22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0">
    <w:nsid w:val="451D33F5"/>
    <w:multiLevelType w:val="hybridMultilevel"/>
    <w:tmpl w:val="05CA5306"/>
    <w:lvl w:ilvl="0" w:tplc="662E4902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7AE5F16">
      <w:start w:val="744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B18082C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50CD072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E9C4CA4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B344D300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B385A3E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0F48004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F02D786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>
    <w:nsid w:val="46CC4CE1"/>
    <w:multiLevelType w:val="hybridMultilevel"/>
    <w:tmpl w:val="7EA4BC34"/>
    <w:lvl w:ilvl="0" w:tplc="93F489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8E2CD3"/>
    <w:multiLevelType w:val="hybridMultilevel"/>
    <w:tmpl w:val="980EBCB0"/>
    <w:lvl w:ilvl="0" w:tplc="2C88E5AC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5B09138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9D2A3EA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1BA684E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17D21E0A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B47808D4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18CD5B6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01E6D50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8A027FA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">
    <w:nsid w:val="4DA86CDF"/>
    <w:multiLevelType w:val="hybridMultilevel"/>
    <w:tmpl w:val="A956B63E"/>
    <w:lvl w:ilvl="0" w:tplc="FADEDF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330BE0"/>
    <w:multiLevelType w:val="hybridMultilevel"/>
    <w:tmpl w:val="A8228C52"/>
    <w:lvl w:ilvl="0" w:tplc="9BC8B28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B41049"/>
    <w:multiLevelType w:val="hybridMultilevel"/>
    <w:tmpl w:val="D20463D8"/>
    <w:lvl w:ilvl="0" w:tplc="E33CF00A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72A092">
      <w:start w:val="71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6F2A860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8B2A922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A82FAAA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4FE62D0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18AAF10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11695F4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32C49A8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6">
    <w:nsid w:val="56AA0C1F"/>
    <w:multiLevelType w:val="hybridMultilevel"/>
    <w:tmpl w:val="42DEB45A"/>
    <w:lvl w:ilvl="0" w:tplc="78C6CCF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5C6A96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DD6710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5526D0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7562BD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4D01D2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ACEBE6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01E87E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65AB41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7">
    <w:nsid w:val="599E47BD"/>
    <w:multiLevelType w:val="hybridMultilevel"/>
    <w:tmpl w:val="D408BEC6"/>
    <w:lvl w:ilvl="0" w:tplc="231400E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9F97A2C"/>
    <w:multiLevelType w:val="hybridMultilevel"/>
    <w:tmpl w:val="0E482D76"/>
    <w:lvl w:ilvl="0" w:tplc="721E873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6F6AEB"/>
    <w:multiLevelType w:val="hybridMultilevel"/>
    <w:tmpl w:val="8EF61C7C"/>
    <w:lvl w:ilvl="0" w:tplc="CA466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372208"/>
    <w:multiLevelType w:val="hybridMultilevel"/>
    <w:tmpl w:val="941A3D82"/>
    <w:lvl w:ilvl="0" w:tplc="33269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1832B9"/>
    <w:multiLevelType w:val="hybridMultilevel"/>
    <w:tmpl w:val="65EEB5FA"/>
    <w:lvl w:ilvl="0" w:tplc="C644C8B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1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3F6924"/>
    <w:multiLevelType w:val="hybridMultilevel"/>
    <w:tmpl w:val="A75ABF74"/>
    <w:lvl w:ilvl="0" w:tplc="4490D666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9E65658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DD6CE8A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75A1422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F064B44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08C12FA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E664420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5DA8E76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30CBFE6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3">
    <w:nsid w:val="69A072E2"/>
    <w:multiLevelType w:val="hybridMultilevel"/>
    <w:tmpl w:val="4E6CE3BE"/>
    <w:lvl w:ilvl="0" w:tplc="9DFC54A2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B04044C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CE0BB40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69A0FA0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A7A48AC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71C2494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C5018A2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F365C78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F4EA35E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4">
    <w:nsid w:val="6CA07868"/>
    <w:multiLevelType w:val="hybridMultilevel"/>
    <w:tmpl w:val="625A8CE6"/>
    <w:lvl w:ilvl="0" w:tplc="F84AB80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A300D7"/>
    <w:multiLevelType w:val="hybridMultilevel"/>
    <w:tmpl w:val="4A06170E"/>
    <w:lvl w:ilvl="0" w:tplc="C4B2943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325D7C"/>
    <w:multiLevelType w:val="hybridMultilevel"/>
    <w:tmpl w:val="21307D58"/>
    <w:lvl w:ilvl="0" w:tplc="CA466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0E12E3"/>
    <w:multiLevelType w:val="hybridMultilevel"/>
    <w:tmpl w:val="019E811C"/>
    <w:lvl w:ilvl="0" w:tplc="938CDAC2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  <w:lang w:bidi="th-TH"/>
      </w:rPr>
    </w:lvl>
    <w:lvl w:ilvl="1" w:tplc="53D456F0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F5CBB40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D40761C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CD88344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FA86776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8E29B2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1B232B2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1DABFD2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8">
    <w:nsid w:val="704D0867"/>
    <w:multiLevelType w:val="hybridMultilevel"/>
    <w:tmpl w:val="55AACCC2"/>
    <w:lvl w:ilvl="0" w:tplc="BAC2559A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69019D"/>
    <w:multiLevelType w:val="hybridMultilevel"/>
    <w:tmpl w:val="2CCCE4D8"/>
    <w:lvl w:ilvl="0" w:tplc="F974704A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C20418C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F0E78B8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5562466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5FC65C0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EFADFE4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D526DB4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9B240F6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45C277A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0">
    <w:nsid w:val="74E5468C"/>
    <w:multiLevelType w:val="hybridMultilevel"/>
    <w:tmpl w:val="418CE342"/>
    <w:lvl w:ilvl="0" w:tplc="DE1EDCC2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37C2E5E">
      <w:start w:val="750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65CFF86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F4EFBFA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5E21450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5D8933C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61EF80C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9B8FA1C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2DE4BD0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1">
    <w:nsid w:val="7C714C3C"/>
    <w:multiLevelType w:val="hybridMultilevel"/>
    <w:tmpl w:val="643A610C"/>
    <w:lvl w:ilvl="0" w:tplc="7766FB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9"/>
  </w:num>
  <w:num w:numId="6">
    <w:abstractNumId w:val="8"/>
  </w:num>
  <w:num w:numId="7">
    <w:abstractNumId w:val="15"/>
  </w:num>
  <w:num w:numId="8">
    <w:abstractNumId w:val="30"/>
  </w:num>
  <w:num w:numId="9">
    <w:abstractNumId w:val="1"/>
  </w:num>
  <w:num w:numId="10">
    <w:abstractNumId w:val="23"/>
  </w:num>
  <w:num w:numId="11">
    <w:abstractNumId w:val="12"/>
  </w:num>
  <w:num w:numId="12">
    <w:abstractNumId w:val="27"/>
  </w:num>
  <w:num w:numId="13">
    <w:abstractNumId w:val="10"/>
  </w:num>
  <w:num w:numId="14">
    <w:abstractNumId w:val="22"/>
  </w:num>
  <w:num w:numId="15">
    <w:abstractNumId w:val="29"/>
  </w:num>
  <w:num w:numId="16">
    <w:abstractNumId w:val="6"/>
  </w:num>
  <w:num w:numId="17">
    <w:abstractNumId w:val="16"/>
  </w:num>
  <w:num w:numId="18">
    <w:abstractNumId w:val="7"/>
  </w:num>
  <w:num w:numId="19">
    <w:abstractNumId w:val="21"/>
  </w:num>
  <w:num w:numId="20">
    <w:abstractNumId w:val="20"/>
  </w:num>
  <w:num w:numId="21">
    <w:abstractNumId w:val="2"/>
  </w:num>
  <w:num w:numId="22">
    <w:abstractNumId w:val="24"/>
  </w:num>
  <w:num w:numId="23">
    <w:abstractNumId w:val="19"/>
  </w:num>
  <w:num w:numId="24">
    <w:abstractNumId w:val="26"/>
  </w:num>
  <w:num w:numId="25">
    <w:abstractNumId w:val="18"/>
  </w:num>
  <w:num w:numId="26">
    <w:abstractNumId w:val="25"/>
  </w:num>
  <w:num w:numId="27">
    <w:abstractNumId w:val="11"/>
  </w:num>
  <w:num w:numId="28">
    <w:abstractNumId w:val="13"/>
  </w:num>
  <w:num w:numId="29">
    <w:abstractNumId w:val="17"/>
  </w:num>
  <w:num w:numId="30">
    <w:abstractNumId w:val="14"/>
  </w:num>
  <w:num w:numId="31">
    <w:abstractNumId w:val="31"/>
  </w:num>
  <w:num w:numId="3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A2043"/>
    <w:rsid w:val="000211AA"/>
    <w:rsid w:val="00032D7B"/>
    <w:rsid w:val="00042D3C"/>
    <w:rsid w:val="00044ED2"/>
    <w:rsid w:val="00045BA3"/>
    <w:rsid w:val="00053EDB"/>
    <w:rsid w:val="000733B4"/>
    <w:rsid w:val="000A6954"/>
    <w:rsid w:val="000B0CB5"/>
    <w:rsid w:val="000C04B4"/>
    <w:rsid w:val="000C70B8"/>
    <w:rsid w:val="000E4C53"/>
    <w:rsid w:val="000E5EE3"/>
    <w:rsid w:val="00101416"/>
    <w:rsid w:val="00126F6A"/>
    <w:rsid w:val="00136C09"/>
    <w:rsid w:val="001433BE"/>
    <w:rsid w:val="00180D3E"/>
    <w:rsid w:val="00183902"/>
    <w:rsid w:val="00187231"/>
    <w:rsid w:val="001A0F3C"/>
    <w:rsid w:val="001A19FF"/>
    <w:rsid w:val="001C3EE9"/>
    <w:rsid w:val="001C7D37"/>
    <w:rsid w:val="001D2664"/>
    <w:rsid w:val="001E1282"/>
    <w:rsid w:val="001F5860"/>
    <w:rsid w:val="001F7AD0"/>
    <w:rsid w:val="0020794C"/>
    <w:rsid w:val="00224F76"/>
    <w:rsid w:val="00225F55"/>
    <w:rsid w:val="002312E4"/>
    <w:rsid w:val="00236C65"/>
    <w:rsid w:val="00245DDD"/>
    <w:rsid w:val="00246BBB"/>
    <w:rsid w:val="0025121D"/>
    <w:rsid w:val="0025411E"/>
    <w:rsid w:val="00271949"/>
    <w:rsid w:val="00273494"/>
    <w:rsid w:val="002B46D1"/>
    <w:rsid w:val="00326F1F"/>
    <w:rsid w:val="00363E5B"/>
    <w:rsid w:val="003656E4"/>
    <w:rsid w:val="0039071B"/>
    <w:rsid w:val="00396269"/>
    <w:rsid w:val="003B14C4"/>
    <w:rsid w:val="003C02FA"/>
    <w:rsid w:val="003C1426"/>
    <w:rsid w:val="003D14A8"/>
    <w:rsid w:val="003D30FE"/>
    <w:rsid w:val="003D5521"/>
    <w:rsid w:val="003D56E2"/>
    <w:rsid w:val="003E2B4F"/>
    <w:rsid w:val="003E78AA"/>
    <w:rsid w:val="003F53D8"/>
    <w:rsid w:val="0040224F"/>
    <w:rsid w:val="0042680E"/>
    <w:rsid w:val="00432754"/>
    <w:rsid w:val="00433ACF"/>
    <w:rsid w:val="004350BA"/>
    <w:rsid w:val="00435D40"/>
    <w:rsid w:val="0044637A"/>
    <w:rsid w:val="00464D54"/>
    <w:rsid w:val="00486E48"/>
    <w:rsid w:val="004C3F4C"/>
    <w:rsid w:val="004C4032"/>
    <w:rsid w:val="004C5B81"/>
    <w:rsid w:val="004E21BA"/>
    <w:rsid w:val="004E74E7"/>
    <w:rsid w:val="004F5347"/>
    <w:rsid w:val="00506BB8"/>
    <w:rsid w:val="00546E45"/>
    <w:rsid w:val="005938F2"/>
    <w:rsid w:val="0059637D"/>
    <w:rsid w:val="005A1887"/>
    <w:rsid w:val="005A66BF"/>
    <w:rsid w:val="005C7F4D"/>
    <w:rsid w:val="005D4B8C"/>
    <w:rsid w:val="005D7129"/>
    <w:rsid w:val="00600661"/>
    <w:rsid w:val="006113F9"/>
    <w:rsid w:val="00611A35"/>
    <w:rsid w:val="00652C83"/>
    <w:rsid w:val="00665693"/>
    <w:rsid w:val="00670032"/>
    <w:rsid w:val="00686A47"/>
    <w:rsid w:val="00691F45"/>
    <w:rsid w:val="006B0B74"/>
    <w:rsid w:val="006B3B6F"/>
    <w:rsid w:val="006B5FEC"/>
    <w:rsid w:val="006D6CB7"/>
    <w:rsid w:val="006E0B87"/>
    <w:rsid w:val="006F4A89"/>
    <w:rsid w:val="00701303"/>
    <w:rsid w:val="00736342"/>
    <w:rsid w:val="00746BFF"/>
    <w:rsid w:val="00761CA8"/>
    <w:rsid w:val="00770320"/>
    <w:rsid w:val="007871B3"/>
    <w:rsid w:val="007B3293"/>
    <w:rsid w:val="007B454B"/>
    <w:rsid w:val="007B7FC5"/>
    <w:rsid w:val="007C24A0"/>
    <w:rsid w:val="007C55AB"/>
    <w:rsid w:val="007D3B61"/>
    <w:rsid w:val="007D5618"/>
    <w:rsid w:val="007F1BB4"/>
    <w:rsid w:val="00801138"/>
    <w:rsid w:val="00804AF6"/>
    <w:rsid w:val="00817CB7"/>
    <w:rsid w:val="00820A2F"/>
    <w:rsid w:val="00832AF4"/>
    <w:rsid w:val="00847DA3"/>
    <w:rsid w:val="00863179"/>
    <w:rsid w:val="008656B8"/>
    <w:rsid w:val="00872ACE"/>
    <w:rsid w:val="008810E4"/>
    <w:rsid w:val="008B358A"/>
    <w:rsid w:val="008C176E"/>
    <w:rsid w:val="008F3AEA"/>
    <w:rsid w:val="00907F92"/>
    <w:rsid w:val="009306EF"/>
    <w:rsid w:val="00951863"/>
    <w:rsid w:val="00957E2F"/>
    <w:rsid w:val="009933BE"/>
    <w:rsid w:val="009A5292"/>
    <w:rsid w:val="009A59AF"/>
    <w:rsid w:val="009C5F29"/>
    <w:rsid w:val="009F32A6"/>
    <w:rsid w:val="00A054DE"/>
    <w:rsid w:val="00A05550"/>
    <w:rsid w:val="00A10054"/>
    <w:rsid w:val="00A17160"/>
    <w:rsid w:val="00A44DC1"/>
    <w:rsid w:val="00A57F85"/>
    <w:rsid w:val="00A609C1"/>
    <w:rsid w:val="00A835EE"/>
    <w:rsid w:val="00A94E6D"/>
    <w:rsid w:val="00AD1847"/>
    <w:rsid w:val="00AE523C"/>
    <w:rsid w:val="00AE6E6A"/>
    <w:rsid w:val="00AF0806"/>
    <w:rsid w:val="00B82BDD"/>
    <w:rsid w:val="00B979A7"/>
    <w:rsid w:val="00BC7166"/>
    <w:rsid w:val="00C0017C"/>
    <w:rsid w:val="00C060E2"/>
    <w:rsid w:val="00C60CC4"/>
    <w:rsid w:val="00C65B6E"/>
    <w:rsid w:val="00C82721"/>
    <w:rsid w:val="00C9145B"/>
    <w:rsid w:val="00C977BC"/>
    <w:rsid w:val="00CA2043"/>
    <w:rsid w:val="00CB559E"/>
    <w:rsid w:val="00CC04EE"/>
    <w:rsid w:val="00CC0DB2"/>
    <w:rsid w:val="00CF773F"/>
    <w:rsid w:val="00D03FD8"/>
    <w:rsid w:val="00D22075"/>
    <w:rsid w:val="00D37B89"/>
    <w:rsid w:val="00D4432F"/>
    <w:rsid w:val="00D447F4"/>
    <w:rsid w:val="00D5301C"/>
    <w:rsid w:val="00D63915"/>
    <w:rsid w:val="00D65F8F"/>
    <w:rsid w:val="00D736D8"/>
    <w:rsid w:val="00D86B20"/>
    <w:rsid w:val="00DC6A84"/>
    <w:rsid w:val="00DE66C9"/>
    <w:rsid w:val="00E02692"/>
    <w:rsid w:val="00E10D8B"/>
    <w:rsid w:val="00E55CEB"/>
    <w:rsid w:val="00E57498"/>
    <w:rsid w:val="00E6528D"/>
    <w:rsid w:val="00E67794"/>
    <w:rsid w:val="00E67B70"/>
    <w:rsid w:val="00E85203"/>
    <w:rsid w:val="00E8770C"/>
    <w:rsid w:val="00E9317D"/>
    <w:rsid w:val="00EA78A8"/>
    <w:rsid w:val="00EB224B"/>
    <w:rsid w:val="00EB2620"/>
    <w:rsid w:val="00ED71B0"/>
    <w:rsid w:val="00EF0BA9"/>
    <w:rsid w:val="00F03312"/>
    <w:rsid w:val="00F0621A"/>
    <w:rsid w:val="00F24A7A"/>
    <w:rsid w:val="00F336CA"/>
    <w:rsid w:val="00F35F80"/>
    <w:rsid w:val="00F553E0"/>
    <w:rsid w:val="00F60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04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AE6E6A"/>
    <w:pPr>
      <w:keepNext/>
      <w:outlineLvl w:val="0"/>
    </w:pPr>
    <w:rPr>
      <w:rFonts w:ascii="Cordia New" w:eastAsia="Cordia New" w:hAnsi="Cordia New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63E5B"/>
    <w:pPr>
      <w:ind w:left="720"/>
      <w:contextualSpacing/>
    </w:pPr>
  </w:style>
  <w:style w:type="character" w:customStyle="1" w:styleId="a4">
    <w:name w:val="รายการย่อหน้า อักขระ"/>
    <w:basedOn w:val="a0"/>
    <w:link w:val="a3"/>
    <w:uiPriority w:val="34"/>
    <w:rsid w:val="00363E5B"/>
    <w:rPr>
      <w:rFonts w:ascii="Calibri" w:eastAsia="Calibri" w:hAnsi="Calibri" w:cs="Angsana New"/>
    </w:rPr>
  </w:style>
  <w:style w:type="paragraph" w:styleId="a5">
    <w:name w:val="header"/>
    <w:basedOn w:val="a"/>
    <w:link w:val="a6"/>
    <w:uiPriority w:val="99"/>
    <w:rsid w:val="00CA2043"/>
    <w:pPr>
      <w:tabs>
        <w:tab w:val="center" w:pos="4153"/>
        <w:tab w:val="right" w:pos="830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CA2043"/>
    <w:rPr>
      <w:rFonts w:ascii="Times New Roman" w:eastAsia="Times New Roman" w:hAnsi="Times New Roman" w:cs="Angsana New"/>
      <w:sz w:val="24"/>
    </w:rPr>
  </w:style>
  <w:style w:type="paragraph" w:styleId="a7">
    <w:name w:val="footer"/>
    <w:basedOn w:val="a"/>
    <w:link w:val="a8"/>
    <w:uiPriority w:val="99"/>
    <w:rsid w:val="00CA2043"/>
    <w:pPr>
      <w:tabs>
        <w:tab w:val="center" w:pos="4153"/>
        <w:tab w:val="right" w:pos="830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CA2043"/>
    <w:rPr>
      <w:rFonts w:ascii="Times New Roman" w:eastAsia="Times New Roman" w:hAnsi="Times New Roman" w:cs="Angsana New"/>
      <w:sz w:val="24"/>
    </w:rPr>
  </w:style>
  <w:style w:type="character" w:styleId="a9">
    <w:name w:val="page number"/>
    <w:basedOn w:val="a0"/>
    <w:rsid w:val="00CA2043"/>
  </w:style>
  <w:style w:type="paragraph" w:styleId="aa">
    <w:name w:val="Balloon Text"/>
    <w:basedOn w:val="a"/>
    <w:link w:val="ab"/>
    <w:rsid w:val="00CA2043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rsid w:val="00CA2043"/>
    <w:rPr>
      <w:rFonts w:ascii="Tahoma" w:eastAsia="Times New Roman" w:hAnsi="Tahoma" w:cs="Angsana New"/>
      <w:sz w:val="16"/>
      <w:szCs w:val="20"/>
    </w:rPr>
  </w:style>
  <w:style w:type="table" w:styleId="ac">
    <w:name w:val="Table Grid"/>
    <w:basedOn w:val="a1"/>
    <w:uiPriority w:val="59"/>
    <w:rsid w:val="00CA20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CA2043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CA2043"/>
  </w:style>
  <w:style w:type="character" w:styleId="ae">
    <w:name w:val="Strong"/>
    <w:basedOn w:val="a0"/>
    <w:uiPriority w:val="22"/>
    <w:qFormat/>
    <w:rsid w:val="00CA2043"/>
    <w:rPr>
      <w:b/>
      <w:bCs/>
    </w:rPr>
  </w:style>
  <w:style w:type="character" w:styleId="af">
    <w:name w:val="Hyperlink"/>
    <w:basedOn w:val="a0"/>
    <w:uiPriority w:val="99"/>
    <w:rsid w:val="00CA2043"/>
    <w:rPr>
      <w:color w:val="0000FF"/>
      <w:u w:val="single"/>
    </w:rPr>
  </w:style>
  <w:style w:type="paragraph" w:styleId="af0">
    <w:name w:val="Normal (Web)"/>
    <w:basedOn w:val="a"/>
    <w:uiPriority w:val="99"/>
    <w:unhideWhenUsed/>
    <w:rsid w:val="00CA2043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f1">
    <w:name w:val="Subtitle"/>
    <w:basedOn w:val="a"/>
    <w:next w:val="a"/>
    <w:link w:val="af2"/>
    <w:qFormat/>
    <w:rsid w:val="00CA2043"/>
    <w:pPr>
      <w:spacing w:after="60"/>
      <w:jc w:val="center"/>
      <w:outlineLvl w:val="1"/>
    </w:pPr>
    <w:rPr>
      <w:rFonts w:ascii="Cambria" w:hAnsi="Cambria"/>
      <w:szCs w:val="30"/>
    </w:rPr>
  </w:style>
  <w:style w:type="character" w:customStyle="1" w:styleId="af2">
    <w:name w:val="ชื่อเรื่องรอง อักขระ"/>
    <w:basedOn w:val="a0"/>
    <w:link w:val="af1"/>
    <w:rsid w:val="00CA2043"/>
    <w:rPr>
      <w:rFonts w:ascii="Cambria" w:eastAsia="Times New Roman" w:hAnsi="Cambria" w:cs="Angsana New"/>
      <w:sz w:val="24"/>
      <w:szCs w:val="30"/>
    </w:rPr>
  </w:style>
  <w:style w:type="character" w:customStyle="1" w:styleId="10">
    <w:name w:val="หัวเรื่อง 1 อักขระ"/>
    <w:basedOn w:val="a0"/>
    <w:link w:val="1"/>
    <w:rsid w:val="00AE6E6A"/>
    <w:rPr>
      <w:rFonts w:ascii="Cordia New" w:eastAsia="Cordia New" w:hAnsi="Cordia New" w:cs="Cordia New"/>
      <w:sz w:val="32"/>
      <w:szCs w:val="32"/>
    </w:rPr>
  </w:style>
  <w:style w:type="paragraph" w:styleId="af3">
    <w:name w:val="No Spacing"/>
    <w:uiPriority w:val="1"/>
    <w:qFormat/>
    <w:rsid w:val="00101416"/>
    <w:pPr>
      <w:spacing w:after="0" w:line="240" w:lineRule="auto"/>
    </w:pPr>
    <w:rPr>
      <w:rFonts w:ascii="Calibri" w:hAnsi="Calibri" w:cs="Cordia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3F9684-DDFC-4591-9AB2-6FED815187F8}"/>
</file>

<file path=customXml/itemProps2.xml><?xml version="1.0" encoding="utf-8"?>
<ds:datastoreItem xmlns:ds="http://schemas.openxmlformats.org/officeDocument/2006/customXml" ds:itemID="{F545DAE1-252E-4B3C-835A-8BA1BF29EDF1}"/>
</file>

<file path=customXml/itemProps3.xml><?xml version="1.0" encoding="utf-8"?>
<ds:datastoreItem xmlns:ds="http://schemas.openxmlformats.org/officeDocument/2006/customXml" ds:itemID="{7CFC6ACC-216F-4013-B585-225F29FD59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24</Pages>
  <Words>4894</Words>
  <Characters>27896</Characters>
  <Application>Microsoft Office Word</Application>
  <DocSecurity>0</DocSecurity>
  <Lines>232</Lines>
  <Paragraphs>65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suwimon_mal</dc:creator>
  <cp:lastModifiedBy>User</cp:lastModifiedBy>
  <cp:revision>173</cp:revision>
  <cp:lastPrinted>2017-05-25T07:34:00Z</cp:lastPrinted>
  <dcterms:created xsi:type="dcterms:W3CDTF">2017-03-06T02:14:00Z</dcterms:created>
  <dcterms:modified xsi:type="dcterms:W3CDTF">2017-05-25T07:34:00Z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